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7D2149" w:rsidRDefault="003B376F" w:rsidP="007321A8">
      <w:pPr>
        <w:jc w:val="center"/>
        <w:rPr>
          <w:rFonts w:ascii="宋体"/>
          <w:b/>
          <w:color w:val="000000"/>
          <w:sz w:val="24"/>
        </w:rPr>
      </w:pPr>
      <w:bookmarkStart w:id="0" w:name="_GoBack"/>
      <w:r w:rsidRPr="007D2149">
        <w:rPr>
          <w:rFonts w:ascii="宋体" w:hAnsi="宋体"/>
          <w:b/>
          <w:color w:val="000000"/>
          <w:sz w:val="24"/>
        </w:rPr>
        <w:t xml:space="preserve">                                                                                                                                                                                                                                                                                                                                                                                                                                                                                                                                                                                                                                                                                                                                                                                                                                                                                                                                                                                                                                                                                                                                                                                                                                                                                                                                                                                                                                                                                                                                                                                                                                                                                                                                                                                                                                                                                                                                                                                                                                                                                                                                                                                                                                                                                                                                                                                                                                                                                                                                                                                                                                                                                                                                                                                                                                                                                                                                                                                                                                                                                                                                                                                                                                                                                                                                                                                                                                                                                                                                                                                                                                                                                                                                                                                                                                                                                                                                                                                                                                                                                                                                                                                                                                                                                                                                                                                                                                                                                                                                                                                                                                                                                                                                                                                                                                                                                                                                                                                                                                                    </w:t>
      </w:r>
    </w:p>
    <w:p w:rsidR="003B376F" w:rsidRPr="007D2149" w:rsidRDefault="003B376F" w:rsidP="007321A8">
      <w:pPr>
        <w:jc w:val="center"/>
        <w:rPr>
          <w:rFonts w:ascii="宋体"/>
          <w:b/>
          <w:color w:val="000000"/>
          <w:sz w:val="72"/>
        </w:rPr>
      </w:pPr>
    </w:p>
    <w:p w:rsidR="003B376F" w:rsidRPr="007D2149" w:rsidRDefault="003B376F" w:rsidP="008A1FBA">
      <w:pPr>
        <w:jc w:val="center"/>
        <w:rPr>
          <w:rFonts w:ascii="宋体"/>
          <w:b/>
          <w:color w:val="000000"/>
          <w:sz w:val="72"/>
        </w:rPr>
      </w:pPr>
      <w:r w:rsidRPr="007D2149">
        <w:rPr>
          <w:rFonts w:ascii="宋体" w:hAnsi="宋体" w:hint="eastAsia"/>
          <w:b/>
          <w:color w:val="000000"/>
          <w:sz w:val="72"/>
        </w:rPr>
        <w:t>竞争性磋商采购文件</w:t>
      </w:r>
    </w:p>
    <w:p w:rsidR="003B376F" w:rsidRPr="007D2149" w:rsidRDefault="003B376F" w:rsidP="007321A8">
      <w:pPr>
        <w:rPr>
          <w:rFonts w:eastAsia="黑体"/>
          <w:color w:val="000000"/>
          <w:sz w:val="32"/>
        </w:rPr>
      </w:pPr>
    </w:p>
    <w:p w:rsidR="003B376F" w:rsidRPr="007D2149" w:rsidRDefault="003B376F" w:rsidP="00E76B27">
      <w:pPr>
        <w:ind w:firstLineChars="545" w:firstLine="1744"/>
        <w:rPr>
          <w:rFonts w:ascii="宋体"/>
          <w:color w:val="000000"/>
          <w:sz w:val="32"/>
        </w:rPr>
      </w:pPr>
    </w:p>
    <w:p w:rsidR="003B376F" w:rsidRPr="007D2149" w:rsidRDefault="003B376F" w:rsidP="00E76B27">
      <w:pPr>
        <w:spacing w:line="300" w:lineRule="auto"/>
        <w:ind w:firstLineChars="750" w:firstLine="2409"/>
        <w:jc w:val="left"/>
        <w:rPr>
          <w:rFonts w:ascii="宋体"/>
          <w:b/>
          <w:color w:val="000000"/>
          <w:spacing w:val="20"/>
          <w:sz w:val="32"/>
          <w:szCs w:val="32"/>
        </w:rPr>
      </w:pPr>
      <w:r w:rsidRPr="007D2149">
        <w:rPr>
          <w:rFonts w:ascii="宋体" w:hAnsi="宋体" w:hint="eastAsia"/>
          <w:b/>
          <w:color w:val="000000"/>
          <w:sz w:val="32"/>
          <w:szCs w:val="32"/>
        </w:rPr>
        <w:t>项目名称：</w:t>
      </w:r>
      <w:r w:rsidR="006C3FFC" w:rsidRPr="007D2149">
        <w:rPr>
          <w:rFonts w:ascii="宋体" w:hAnsi="宋体" w:hint="eastAsia"/>
          <w:b/>
          <w:color w:val="000000"/>
          <w:sz w:val="32"/>
          <w:szCs w:val="32"/>
        </w:rPr>
        <w:t>热重分析仪</w:t>
      </w:r>
    </w:p>
    <w:p w:rsidR="003B376F" w:rsidRPr="007D2149" w:rsidRDefault="003B376F" w:rsidP="00E76B27">
      <w:pPr>
        <w:ind w:firstLineChars="750" w:firstLine="2409"/>
        <w:jc w:val="left"/>
        <w:rPr>
          <w:rFonts w:ascii="宋体"/>
          <w:b/>
          <w:color w:val="000000"/>
          <w:sz w:val="32"/>
          <w:szCs w:val="32"/>
        </w:rPr>
      </w:pPr>
      <w:r w:rsidRPr="007D2149">
        <w:rPr>
          <w:rFonts w:ascii="宋体" w:hAnsi="宋体" w:hint="eastAsia"/>
          <w:b/>
          <w:color w:val="000000"/>
          <w:sz w:val="32"/>
          <w:szCs w:val="32"/>
        </w:rPr>
        <w:t>项目编号：（</w:t>
      </w:r>
      <w:r w:rsidRPr="007D2149">
        <w:rPr>
          <w:rFonts w:ascii="宋体" w:hAnsi="宋体"/>
          <w:b/>
          <w:color w:val="000000"/>
          <w:sz w:val="32"/>
          <w:szCs w:val="32"/>
        </w:rPr>
        <w:t>C</w:t>
      </w:r>
      <w:r w:rsidRPr="007D2149">
        <w:rPr>
          <w:rFonts w:ascii="宋体" w:hAnsi="宋体" w:hint="eastAsia"/>
          <w:b/>
          <w:color w:val="000000"/>
          <w:sz w:val="32"/>
          <w:szCs w:val="32"/>
        </w:rPr>
        <w:t>）</w:t>
      </w:r>
      <w:r w:rsidR="003E5E54" w:rsidRPr="007D2149">
        <w:rPr>
          <w:rFonts w:ascii="宋体" w:hAnsi="宋体" w:hint="eastAsia"/>
          <w:b/>
          <w:color w:val="000000"/>
          <w:sz w:val="32"/>
          <w:szCs w:val="32"/>
        </w:rPr>
        <w:t>GZ</w:t>
      </w:r>
      <w:r w:rsidRPr="007D2149">
        <w:rPr>
          <w:rFonts w:ascii="宋体" w:hAnsi="宋体"/>
          <w:b/>
          <w:color w:val="000000"/>
          <w:sz w:val="32"/>
          <w:szCs w:val="32"/>
        </w:rPr>
        <w:t>C201</w:t>
      </w:r>
      <w:r w:rsidR="00CE54A3" w:rsidRPr="007D2149">
        <w:rPr>
          <w:rFonts w:ascii="宋体" w:hAnsi="宋体" w:hint="eastAsia"/>
          <w:b/>
          <w:color w:val="000000"/>
          <w:sz w:val="32"/>
          <w:szCs w:val="32"/>
        </w:rPr>
        <w:t>6</w:t>
      </w:r>
      <w:r w:rsidRPr="007D2149">
        <w:rPr>
          <w:rFonts w:ascii="宋体"/>
          <w:b/>
          <w:color w:val="000000"/>
          <w:sz w:val="32"/>
          <w:szCs w:val="32"/>
        </w:rPr>
        <w:t>0</w:t>
      </w:r>
      <w:r w:rsidRPr="007D2149">
        <w:rPr>
          <w:rFonts w:ascii="宋体" w:hAnsi="宋体"/>
          <w:b/>
          <w:color w:val="000000"/>
          <w:sz w:val="32"/>
          <w:szCs w:val="32"/>
        </w:rPr>
        <w:t>0</w:t>
      </w:r>
      <w:r w:rsidR="006C3FFC" w:rsidRPr="007D2149">
        <w:rPr>
          <w:rFonts w:ascii="宋体" w:hAnsi="宋体" w:hint="eastAsia"/>
          <w:b/>
          <w:color w:val="000000"/>
          <w:sz w:val="32"/>
          <w:szCs w:val="32"/>
        </w:rPr>
        <w:t>17</w:t>
      </w:r>
    </w:p>
    <w:p w:rsidR="003B376F" w:rsidRPr="007D2149" w:rsidRDefault="003B376F" w:rsidP="00A8679E">
      <w:pPr>
        <w:jc w:val="center"/>
        <w:rPr>
          <w:rFonts w:eastAsia="黑体"/>
          <w:color w:val="000000"/>
          <w:sz w:val="36"/>
          <w:szCs w:val="36"/>
          <w:u w:val="single"/>
        </w:rPr>
      </w:pPr>
    </w:p>
    <w:p w:rsidR="003B376F" w:rsidRPr="007D2149" w:rsidRDefault="003B376F" w:rsidP="007321A8">
      <w:pPr>
        <w:jc w:val="center"/>
        <w:rPr>
          <w:rFonts w:eastAsia="黑体"/>
          <w:color w:val="000000"/>
          <w:sz w:val="32"/>
        </w:rPr>
      </w:pPr>
    </w:p>
    <w:p w:rsidR="003B376F" w:rsidRPr="007D2149" w:rsidRDefault="003B376F" w:rsidP="007321A8">
      <w:pPr>
        <w:jc w:val="center"/>
        <w:rPr>
          <w:color w:val="000000"/>
          <w:sz w:val="32"/>
        </w:rPr>
      </w:pPr>
    </w:p>
    <w:p w:rsidR="003B376F" w:rsidRPr="007D2149" w:rsidRDefault="003B376F" w:rsidP="007321A8">
      <w:pPr>
        <w:jc w:val="center"/>
        <w:rPr>
          <w:color w:val="000000"/>
          <w:sz w:val="44"/>
        </w:rPr>
      </w:pPr>
    </w:p>
    <w:p w:rsidR="003B376F" w:rsidRPr="007D2149" w:rsidRDefault="003B376F" w:rsidP="007321A8">
      <w:pPr>
        <w:jc w:val="center"/>
        <w:rPr>
          <w:color w:val="000000"/>
          <w:sz w:val="44"/>
        </w:rPr>
      </w:pPr>
    </w:p>
    <w:p w:rsidR="003B376F" w:rsidRPr="007D2149" w:rsidRDefault="003B376F" w:rsidP="007321A8">
      <w:pPr>
        <w:jc w:val="center"/>
        <w:rPr>
          <w:rFonts w:eastAsia="黑体"/>
          <w:color w:val="000000"/>
          <w:sz w:val="32"/>
        </w:rPr>
      </w:pPr>
    </w:p>
    <w:p w:rsidR="003B376F" w:rsidRPr="007D2149" w:rsidRDefault="003B376F" w:rsidP="007321A8">
      <w:pPr>
        <w:jc w:val="center"/>
        <w:rPr>
          <w:rFonts w:eastAsia="黑体"/>
          <w:color w:val="000000"/>
          <w:sz w:val="32"/>
        </w:rPr>
      </w:pPr>
    </w:p>
    <w:p w:rsidR="003B376F" w:rsidRPr="007D2149" w:rsidRDefault="003B376F" w:rsidP="007321A8">
      <w:pPr>
        <w:jc w:val="center"/>
        <w:rPr>
          <w:rFonts w:eastAsia="黑体"/>
          <w:color w:val="000000"/>
          <w:sz w:val="32"/>
        </w:rPr>
      </w:pPr>
    </w:p>
    <w:p w:rsidR="003B376F" w:rsidRPr="007D2149" w:rsidRDefault="003B376F" w:rsidP="007321A8">
      <w:pPr>
        <w:jc w:val="center"/>
        <w:rPr>
          <w:rFonts w:eastAsia="黑体"/>
          <w:color w:val="000000"/>
          <w:sz w:val="32"/>
        </w:rPr>
      </w:pPr>
    </w:p>
    <w:p w:rsidR="003B376F" w:rsidRPr="007D2149" w:rsidRDefault="003B376F" w:rsidP="007321A8">
      <w:pPr>
        <w:jc w:val="center"/>
        <w:rPr>
          <w:rFonts w:eastAsia="黑体"/>
          <w:color w:val="000000"/>
          <w:sz w:val="32"/>
        </w:rPr>
      </w:pPr>
    </w:p>
    <w:p w:rsidR="003B376F" w:rsidRPr="007D2149" w:rsidRDefault="003B376F" w:rsidP="007321A8">
      <w:pPr>
        <w:rPr>
          <w:rFonts w:eastAsia="黑体"/>
          <w:color w:val="000000"/>
          <w:sz w:val="32"/>
        </w:rPr>
      </w:pPr>
    </w:p>
    <w:p w:rsidR="003B376F" w:rsidRPr="007D2149" w:rsidRDefault="003B376F" w:rsidP="007321A8">
      <w:pPr>
        <w:jc w:val="center"/>
        <w:rPr>
          <w:rFonts w:ascii="宋体"/>
          <w:color w:val="000000"/>
          <w:sz w:val="32"/>
        </w:rPr>
      </w:pPr>
    </w:p>
    <w:p w:rsidR="003B376F" w:rsidRPr="007D2149" w:rsidRDefault="003B376F" w:rsidP="00AE6448">
      <w:pPr>
        <w:jc w:val="center"/>
        <w:rPr>
          <w:rFonts w:ascii="宋体"/>
          <w:b/>
          <w:color w:val="000000"/>
          <w:sz w:val="32"/>
          <w:szCs w:val="32"/>
        </w:rPr>
      </w:pPr>
      <w:r w:rsidRPr="007D2149">
        <w:rPr>
          <w:rFonts w:ascii="宋体" w:hAnsi="宋体" w:hint="eastAsia"/>
          <w:b/>
          <w:color w:val="000000"/>
          <w:sz w:val="32"/>
          <w:szCs w:val="32"/>
        </w:rPr>
        <w:t>南通大学</w:t>
      </w:r>
      <w:r w:rsidR="00174242" w:rsidRPr="007D2149">
        <w:rPr>
          <w:rFonts w:ascii="宋体" w:hAnsi="宋体" w:hint="eastAsia"/>
          <w:b/>
          <w:color w:val="000000"/>
          <w:sz w:val="32"/>
          <w:szCs w:val="32"/>
        </w:rPr>
        <w:t>国有资产与实验室管理处</w:t>
      </w:r>
    </w:p>
    <w:p w:rsidR="003B376F" w:rsidRPr="007D2149" w:rsidRDefault="003B376F" w:rsidP="006E78A2">
      <w:pPr>
        <w:pStyle w:val="a4"/>
        <w:ind w:leftChars="0" w:left="0"/>
        <w:jc w:val="center"/>
        <w:rPr>
          <w:rFonts w:ascii="宋体" w:eastAsia="宋体" w:hAnsi="宋体"/>
          <w:color w:val="000000"/>
          <w:sz w:val="32"/>
          <w:szCs w:val="32"/>
        </w:rPr>
      </w:pPr>
      <w:r w:rsidRPr="007D2149">
        <w:rPr>
          <w:rFonts w:ascii="宋体" w:eastAsia="宋体" w:hAnsi="宋体"/>
          <w:b/>
          <w:color w:val="000000"/>
          <w:sz w:val="32"/>
          <w:szCs w:val="32"/>
        </w:rPr>
        <w:t>201</w:t>
      </w:r>
      <w:r w:rsidR="00CE54A3" w:rsidRPr="007D2149">
        <w:rPr>
          <w:rFonts w:ascii="宋体" w:eastAsia="宋体" w:hAnsi="宋体" w:hint="eastAsia"/>
          <w:b/>
          <w:color w:val="000000"/>
          <w:sz w:val="32"/>
          <w:szCs w:val="32"/>
        </w:rPr>
        <w:t>6</w:t>
      </w:r>
      <w:r w:rsidRPr="007D2149">
        <w:rPr>
          <w:rFonts w:ascii="宋体" w:eastAsia="宋体" w:hAnsi="宋体" w:hint="eastAsia"/>
          <w:b/>
          <w:color w:val="000000"/>
          <w:sz w:val="32"/>
          <w:szCs w:val="32"/>
        </w:rPr>
        <w:t>年</w:t>
      </w:r>
      <w:r w:rsidR="006C3FFC" w:rsidRPr="007D2149">
        <w:rPr>
          <w:rFonts w:ascii="宋体" w:eastAsia="宋体" w:hAnsi="宋体" w:hint="eastAsia"/>
          <w:b/>
          <w:color w:val="000000"/>
          <w:sz w:val="32"/>
          <w:szCs w:val="32"/>
        </w:rPr>
        <w:t>3</w:t>
      </w:r>
      <w:r w:rsidRPr="007D2149">
        <w:rPr>
          <w:rFonts w:ascii="宋体" w:eastAsia="宋体" w:hAnsi="宋体" w:hint="eastAsia"/>
          <w:b/>
          <w:color w:val="000000"/>
          <w:sz w:val="32"/>
          <w:szCs w:val="32"/>
        </w:rPr>
        <w:t>月</w:t>
      </w:r>
      <w:r w:rsidR="006C3FFC" w:rsidRPr="007D2149">
        <w:rPr>
          <w:rFonts w:ascii="宋体" w:eastAsia="宋体" w:hAnsi="宋体" w:hint="eastAsia"/>
          <w:b/>
          <w:color w:val="000000"/>
          <w:sz w:val="32"/>
          <w:szCs w:val="32"/>
        </w:rPr>
        <w:t>18</w:t>
      </w:r>
      <w:r w:rsidRPr="007D2149">
        <w:rPr>
          <w:rFonts w:ascii="宋体" w:eastAsia="宋体" w:hAnsi="宋体" w:hint="eastAsia"/>
          <w:b/>
          <w:color w:val="000000"/>
          <w:sz w:val="32"/>
          <w:szCs w:val="32"/>
        </w:rPr>
        <w:t>日</w:t>
      </w:r>
    </w:p>
    <w:p w:rsidR="003B376F" w:rsidRPr="007D2149" w:rsidRDefault="003B376F" w:rsidP="002C347A">
      <w:pPr>
        <w:spacing w:afterLines="100" w:after="312"/>
        <w:ind w:firstLineChars="1700" w:firstLine="3570"/>
        <w:rPr>
          <w:rStyle w:val="aa"/>
          <w:rFonts w:eastAsia="黑体"/>
          <w:bCs/>
          <w:color w:val="000000"/>
          <w:sz w:val="48"/>
          <w:u w:val="none"/>
        </w:rPr>
      </w:pPr>
      <w:r w:rsidRPr="007D2149">
        <w:rPr>
          <w:color w:val="000000"/>
        </w:rPr>
        <w:br w:type="page"/>
      </w:r>
      <w:r w:rsidRPr="007D2149">
        <w:rPr>
          <w:rStyle w:val="aa"/>
          <w:rFonts w:eastAsia="黑体" w:hint="eastAsia"/>
          <w:bCs/>
          <w:color w:val="000000"/>
          <w:sz w:val="48"/>
          <w:u w:val="none"/>
        </w:rPr>
        <w:lastRenderedPageBreak/>
        <w:t>目</w:t>
      </w:r>
      <w:r w:rsidR="002C347A" w:rsidRPr="007D2149">
        <w:rPr>
          <w:rStyle w:val="aa"/>
          <w:rFonts w:eastAsia="黑体" w:hint="eastAsia"/>
          <w:bCs/>
          <w:color w:val="000000"/>
          <w:sz w:val="48"/>
          <w:u w:val="none"/>
        </w:rPr>
        <w:t xml:space="preserve">  </w:t>
      </w:r>
      <w:r w:rsidRPr="007D2149">
        <w:rPr>
          <w:rStyle w:val="aa"/>
          <w:rFonts w:eastAsia="黑体" w:hint="eastAsia"/>
          <w:bCs/>
          <w:color w:val="000000"/>
          <w:sz w:val="48"/>
          <w:u w:val="none"/>
        </w:rPr>
        <w:t>录</w:t>
      </w:r>
    </w:p>
    <w:p w:rsidR="003B376F" w:rsidRPr="007D2149" w:rsidRDefault="003B376F" w:rsidP="00E76B27">
      <w:pPr>
        <w:spacing w:line="720" w:lineRule="auto"/>
        <w:ind w:firstLineChars="150" w:firstLine="450"/>
        <w:rPr>
          <w:rFonts w:ascii="宋体"/>
          <w:bCs/>
          <w:color w:val="000000"/>
          <w:sz w:val="30"/>
          <w:szCs w:val="30"/>
        </w:rPr>
      </w:pPr>
      <w:r w:rsidRPr="007D2149">
        <w:rPr>
          <w:rFonts w:ascii="宋体" w:hAnsi="宋体" w:hint="eastAsia"/>
          <w:bCs/>
          <w:color w:val="000000"/>
          <w:sz w:val="30"/>
          <w:szCs w:val="30"/>
        </w:rPr>
        <w:t>一、竞争性磋商邀请</w:t>
      </w:r>
    </w:p>
    <w:p w:rsidR="003B376F" w:rsidRPr="007D2149" w:rsidRDefault="003B376F" w:rsidP="00E76B27">
      <w:pPr>
        <w:spacing w:line="720" w:lineRule="auto"/>
        <w:ind w:firstLineChars="150" w:firstLine="450"/>
        <w:rPr>
          <w:rFonts w:ascii="宋体"/>
          <w:bCs/>
          <w:color w:val="000000"/>
          <w:sz w:val="30"/>
          <w:szCs w:val="30"/>
        </w:rPr>
      </w:pPr>
      <w:r w:rsidRPr="007D2149">
        <w:rPr>
          <w:rFonts w:ascii="宋体" w:hAnsi="宋体" w:hint="eastAsia"/>
          <w:bCs/>
          <w:color w:val="000000"/>
          <w:sz w:val="30"/>
          <w:szCs w:val="30"/>
        </w:rPr>
        <w:t>二、供应商须知</w:t>
      </w:r>
    </w:p>
    <w:p w:rsidR="003B376F" w:rsidRPr="007D2149" w:rsidRDefault="003B376F" w:rsidP="00E76B27">
      <w:pPr>
        <w:spacing w:line="720" w:lineRule="auto"/>
        <w:ind w:firstLineChars="150" w:firstLine="450"/>
        <w:rPr>
          <w:rFonts w:ascii="宋体"/>
          <w:bCs/>
          <w:color w:val="000000"/>
          <w:sz w:val="30"/>
          <w:szCs w:val="30"/>
        </w:rPr>
      </w:pPr>
      <w:r w:rsidRPr="007D2149">
        <w:rPr>
          <w:rFonts w:ascii="宋体" w:hAnsi="宋体" w:hint="eastAsia"/>
          <w:bCs/>
          <w:color w:val="000000"/>
          <w:sz w:val="30"/>
          <w:szCs w:val="30"/>
        </w:rPr>
        <w:t>三、采购货物及有关说明</w:t>
      </w:r>
    </w:p>
    <w:p w:rsidR="003B376F" w:rsidRPr="007D2149" w:rsidRDefault="003B376F" w:rsidP="00E76B27">
      <w:pPr>
        <w:spacing w:line="720" w:lineRule="auto"/>
        <w:ind w:firstLineChars="150" w:firstLine="450"/>
        <w:rPr>
          <w:rFonts w:ascii="宋体"/>
          <w:bCs/>
          <w:color w:val="000000"/>
          <w:sz w:val="30"/>
          <w:szCs w:val="30"/>
        </w:rPr>
      </w:pPr>
      <w:r w:rsidRPr="007D2149">
        <w:rPr>
          <w:rFonts w:ascii="宋体" w:hAnsi="宋体" w:hint="eastAsia"/>
          <w:bCs/>
          <w:color w:val="000000"/>
          <w:sz w:val="30"/>
          <w:szCs w:val="30"/>
        </w:rPr>
        <w:t>四、合同主要条款</w:t>
      </w:r>
    </w:p>
    <w:p w:rsidR="003B376F" w:rsidRPr="007D2149" w:rsidRDefault="003B376F" w:rsidP="00E76B27">
      <w:pPr>
        <w:spacing w:line="720" w:lineRule="auto"/>
        <w:ind w:firstLineChars="150" w:firstLine="450"/>
        <w:rPr>
          <w:rFonts w:ascii="宋体"/>
          <w:bCs/>
          <w:color w:val="000000"/>
          <w:sz w:val="30"/>
          <w:szCs w:val="30"/>
        </w:rPr>
      </w:pPr>
      <w:r w:rsidRPr="007D2149">
        <w:rPr>
          <w:rFonts w:ascii="宋体" w:hAnsi="宋体" w:hint="eastAsia"/>
          <w:bCs/>
          <w:color w:val="000000"/>
          <w:sz w:val="30"/>
          <w:szCs w:val="30"/>
        </w:rPr>
        <w:t>五、附件</w:t>
      </w:r>
    </w:p>
    <w:p w:rsidR="003B376F" w:rsidRPr="007D2149" w:rsidRDefault="003B376F" w:rsidP="00A83310">
      <w:pPr>
        <w:jc w:val="center"/>
        <w:rPr>
          <w:rFonts w:ascii="黑体" w:eastAsia="黑体"/>
          <w:color w:val="000000"/>
          <w:sz w:val="44"/>
          <w:szCs w:val="44"/>
        </w:rPr>
      </w:pPr>
      <w:r w:rsidRPr="007D2149">
        <w:rPr>
          <w:color w:val="000000"/>
        </w:rPr>
        <w:br w:type="page"/>
      </w:r>
      <w:r w:rsidRPr="007D2149">
        <w:rPr>
          <w:rFonts w:hint="eastAsia"/>
          <w:b/>
          <w:color w:val="000000"/>
          <w:sz w:val="44"/>
          <w:szCs w:val="44"/>
        </w:rPr>
        <w:lastRenderedPageBreak/>
        <w:t>第一部分</w:t>
      </w:r>
      <w:r w:rsidRPr="007D2149">
        <w:rPr>
          <w:color w:val="000000"/>
          <w:sz w:val="44"/>
          <w:szCs w:val="44"/>
        </w:rPr>
        <w:t xml:space="preserve"> </w:t>
      </w:r>
      <w:r w:rsidRPr="007D2149">
        <w:rPr>
          <w:rFonts w:ascii="宋体" w:hAnsi="宋体"/>
          <w:color w:val="000000"/>
          <w:sz w:val="44"/>
          <w:szCs w:val="44"/>
        </w:rPr>
        <w:t xml:space="preserve">  </w:t>
      </w:r>
      <w:r w:rsidRPr="007D2149">
        <w:rPr>
          <w:rFonts w:ascii="宋体" w:hAnsi="宋体" w:hint="eastAsia"/>
          <w:b/>
          <w:color w:val="000000"/>
          <w:sz w:val="44"/>
          <w:szCs w:val="44"/>
        </w:rPr>
        <w:t>竞争性磋商邀请</w:t>
      </w:r>
    </w:p>
    <w:p w:rsidR="003B376F" w:rsidRPr="007D2149" w:rsidRDefault="003B376F" w:rsidP="00E76B27">
      <w:pPr>
        <w:spacing w:line="360" w:lineRule="auto"/>
        <w:ind w:firstLineChars="200" w:firstLine="496"/>
        <w:rPr>
          <w:rFonts w:ascii="宋体"/>
          <w:color w:val="000000"/>
          <w:spacing w:val="4"/>
          <w:sz w:val="24"/>
        </w:rPr>
      </w:pPr>
      <w:r w:rsidRPr="007D2149">
        <w:rPr>
          <w:rFonts w:ascii="宋体" w:hAnsi="宋体" w:hint="eastAsia"/>
          <w:color w:val="000000"/>
          <w:spacing w:val="4"/>
          <w:sz w:val="24"/>
        </w:rPr>
        <w:t>南通大学拟采取</w:t>
      </w:r>
      <w:r w:rsidRPr="007D2149">
        <w:rPr>
          <w:rFonts w:ascii="宋体" w:hAnsi="宋体" w:hint="eastAsia"/>
          <w:b/>
          <w:color w:val="000000"/>
          <w:spacing w:val="4"/>
          <w:sz w:val="24"/>
        </w:rPr>
        <w:t>竞争性磋商</w:t>
      </w:r>
      <w:r w:rsidRPr="007D2149">
        <w:rPr>
          <w:rFonts w:ascii="宋体" w:hAnsi="宋体" w:hint="eastAsia"/>
          <w:color w:val="000000"/>
          <w:spacing w:val="4"/>
          <w:sz w:val="24"/>
        </w:rPr>
        <w:t>方式购买</w:t>
      </w:r>
      <w:r w:rsidR="006C3FFC" w:rsidRPr="007D2149">
        <w:rPr>
          <w:rFonts w:ascii="宋体" w:hAnsi="宋体" w:hint="eastAsia"/>
          <w:b/>
          <w:color w:val="000000"/>
          <w:spacing w:val="4"/>
          <w:sz w:val="24"/>
        </w:rPr>
        <w:t>热重分析仪</w:t>
      </w:r>
      <w:r w:rsidRPr="007D2149">
        <w:rPr>
          <w:rFonts w:ascii="宋体" w:hAnsi="宋体" w:hint="eastAsia"/>
          <w:color w:val="000000"/>
          <w:spacing w:val="4"/>
          <w:sz w:val="24"/>
        </w:rPr>
        <w:t>及相关服务，现邀请合格供应商参加投标。</w:t>
      </w:r>
    </w:p>
    <w:p w:rsidR="003B376F" w:rsidRPr="007D2149" w:rsidRDefault="003B376F" w:rsidP="00E76B27">
      <w:pPr>
        <w:spacing w:line="360" w:lineRule="auto"/>
        <w:ind w:firstLineChars="200" w:firstLine="496"/>
        <w:rPr>
          <w:rFonts w:ascii="宋体"/>
          <w:bCs/>
          <w:color w:val="000000"/>
          <w:spacing w:val="4"/>
          <w:sz w:val="24"/>
        </w:rPr>
      </w:pPr>
      <w:r w:rsidRPr="007D2149">
        <w:rPr>
          <w:rFonts w:ascii="宋体" w:hAnsi="宋体" w:hint="eastAsia"/>
          <w:color w:val="000000"/>
          <w:spacing w:val="4"/>
          <w:sz w:val="24"/>
        </w:rPr>
        <w:t>本次竞争性磋商的相关信息如下：</w:t>
      </w:r>
    </w:p>
    <w:p w:rsidR="003B376F" w:rsidRPr="007D2149" w:rsidRDefault="003B376F" w:rsidP="00E76B27">
      <w:pPr>
        <w:spacing w:line="360" w:lineRule="auto"/>
        <w:ind w:firstLineChars="200" w:firstLine="498"/>
        <w:rPr>
          <w:rFonts w:ascii="宋体"/>
          <w:bCs/>
          <w:color w:val="000000"/>
          <w:spacing w:val="4"/>
          <w:sz w:val="24"/>
        </w:rPr>
      </w:pPr>
      <w:r w:rsidRPr="007D2149">
        <w:rPr>
          <w:rFonts w:ascii="宋体" w:hAnsi="宋体" w:hint="eastAsia"/>
          <w:b/>
          <w:color w:val="000000"/>
          <w:spacing w:val="4"/>
          <w:sz w:val="24"/>
        </w:rPr>
        <w:t>一、项目名称：</w:t>
      </w:r>
      <w:r w:rsidR="006C3FFC" w:rsidRPr="007D2149">
        <w:rPr>
          <w:rFonts w:ascii="宋体" w:hAnsi="宋体" w:hint="eastAsia"/>
          <w:b/>
          <w:color w:val="000000"/>
          <w:spacing w:val="4"/>
          <w:sz w:val="24"/>
        </w:rPr>
        <w:t>热重分析仪</w:t>
      </w:r>
      <w:r w:rsidRPr="007D2149">
        <w:rPr>
          <w:rFonts w:ascii="宋体" w:hAnsi="宋体" w:hint="eastAsia"/>
          <w:color w:val="000000"/>
          <w:spacing w:val="4"/>
          <w:sz w:val="24"/>
        </w:rPr>
        <w:t>及相关服务</w:t>
      </w:r>
    </w:p>
    <w:p w:rsidR="003B376F" w:rsidRPr="007D2149" w:rsidRDefault="003B376F" w:rsidP="00E76B27">
      <w:pPr>
        <w:spacing w:line="360" w:lineRule="auto"/>
        <w:ind w:firstLineChars="200" w:firstLine="498"/>
        <w:rPr>
          <w:rFonts w:ascii="宋体"/>
          <w:color w:val="000000"/>
          <w:spacing w:val="4"/>
          <w:sz w:val="24"/>
        </w:rPr>
      </w:pPr>
      <w:r w:rsidRPr="007D2149">
        <w:rPr>
          <w:rFonts w:ascii="宋体" w:hAnsi="宋体" w:hint="eastAsia"/>
          <w:b/>
          <w:color w:val="000000"/>
          <w:spacing w:val="4"/>
          <w:sz w:val="24"/>
        </w:rPr>
        <w:t>二、项目编号：（</w:t>
      </w:r>
      <w:r w:rsidRPr="007D2149">
        <w:rPr>
          <w:rFonts w:ascii="宋体" w:hAnsi="宋体"/>
          <w:b/>
          <w:color w:val="000000"/>
          <w:spacing w:val="4"/>
          <w:sz w:val="24"/>
        </w:rPr>
        <w:t>C</w:t>
      </w:r>
      <w:r w:rsidRPr="007D2149">
        <w:rPr>
          <w:rFonts w:ascii="宋体" w:hAnsi="宋体" w:hint="eastAsia"/>
          <w:b/>
          <w:color w:val="000000"/>
          <w:spacing w:val="4"/>
          <w:sz w:val="24"/>
        </w:rPr>
        <w:t>）</w:t>
      </w:r>
      <w:r w:rsidR="003E5E54" w:rsidRPr="007D2149">
        <w:rPr>
          <w:rFonts w:ascii="宋体" w:hAnsi="宋体" w:hint="eastAsia"/>
          <w:b/>
          <w:color w:val="000000"/>
          <w:sz w:val="24"/>
        </w:rPr>
        <w:t>GZ</w:t>
      </w:r>
      <w:r w:rsidRPr="007D2149">
        <w:rPr>
          <w:rFonts w:ascii="宋体" w:hAnsi="宋体"/>
          <w:b/>
          <w:color w:val="000000"/>
          <w:sz w:val="24"/>
        </w:rPr>
        <w:t>C201</w:t>
      </w:r>
      <w:r w:rsidR="008B4E10" w:rsidRPr="007D2149">
        <w:rPr>
          <w:rFonts w:ascii="宋体" w:hAnsi="宋体" w:hint="eastAsia"/>
          <w:b/>
          <w:color w:val="000000"/>
          <w:sz w:val="24"/>
        </w:rPr>
        <w:t>6</w:t>
      </w:r>
      <w:r w:rsidRPr="007D2149">
        <w:rPr>
          <w:rFonts w:ascii="宋体" w:hAnsi="宋体"/>
          <w:b/>
          <w:color w:val="000000"/>
          <w:sz w:val="24"/>
        </w:rPr>
        <w:t>00</w:t>
      </w:r>
      <w:r w:rsidR="006C3FFC" w:rsidRPr="007D2149">
        <w:rPr>
          <w:rFonts w:ascii="宋体" w:hAnsi="宋体" w:hint="eastAsia"/>
          <w:b/>
          <w:color w:val="000000"/>
          <w:sz w:val="24"/>
        </w:rPr>
        <w:t>17</w:t>
      </w:r>
    </w:p>
    <w:p w:rsidR="003B376F" w:rsidRPr="007D2149" w:rsidRDefault="003B376F" w:rsidP="00E76B27">
      <w:pPr>
        <w:spacing w:line="360" w:lineRule="auto"/>
        <w:ind w:firstLineChars="200" w:firstLine="498"/>
        <w:rPr>
          <w:rFonts w:ascii="宋体"/>
          <w:color w:val="000000"/>
          <w:spacing w:val="4"/>
          <w:sz w:val="24"/>
        </w:rPr>
      </w:pPr>
      <w:r w:rsidRPr="007D2149">
        <w:rPr>
          <w:rFonts w:ascii="宋体" w:hAnsi="宋体" w:hint="eastAsia"/>
          <w:b/>
          <w:color w:val="000000"/>
          <w:spacing w:val="4"/>
          <w:sz w:val="24"/>
        </w:rPr>
        <w:t>三、货物品名、数量及技术规格：</w:t>
      </w:r>
      <w:r w:rsidRPr="007D2149">
        <w:rPr>
          <w:rFonts w:ascii="宋体" w:hAnsi="宋体" w:hint="eastAsia"/>
          <w:color w:val="000000"/>
          <w:spacing w:val="4"/>
          <w:sz w:val="24"/>
        </w:rPr>
        <w:t>详见本文件第三部分“采购货物及有关说明”。</w:t>
      </w:r>
    </w:p>
    <w:p w:rsidR="003B376F" w:rsidRPr="007D2149" w:rsidRDefault="003B376F" w:rsidP="00E76B27">
      <w:pPr>
        <w:spacing w:line="360" w:lineRule="auto"/>
        <w:ind w:firstLineChars="200" w:firstLine="498"/>
        <w:rPr>
          <w:rFonts w:ascii="宋体"/>
          <w:b/>
          <w:color w:val="000000"/>
          <w:spacing w:val="4"/>
          <w:sz w:val="24"/>
        </w:rPr>
      </w:pPr>
      <w:r w:rsidRPr="007D2149">
        <w:rPr>
          <w:rFonts w:ascii="宋体" w:hAnsi="宋体" w:hint="eastAsia"/>
          <w:b/>
          <w:color w:val="000000"/>
          <w:spacing w:val="4"/>
          <w:sz w:val="24"/>
        </w:rPr>
        <w:t>四、合格的供应商</w:t>
      </w:r>
    </w:p>
    <w:p w:rsidR="003B376F" w:rsidRPr="007D2149" w:rsidRDefault="003B376F" w:rsidP="00E76B27">
      <w:pPr>
        <w:spacing w:line="360" w:lineRule="auto"/>
        <w:ind w:firstLineChars="196" w:firstLine="470"/>
        <w:rPr>
          <w:b/>
          <w:color w:val="000000"/>
          <w:sz w:val="24"/>
        </w:rPr>
      </w:pPr>
      <w:r w:rsidRPr="007D2149">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7D2149" w:rsidRDefault="003B376F" w:rsidP="00E76B27">
      <w:pPr>
        <w:spacing w:line="360" w:lineRule="auto"/>
        <w:ind w:firstLineChars="200" w:firstLine="480"/>
        <w:rPr>
          <w:color w:val="000000"/>
          <w:sz w:val="24"/>
        </w:rPr>
      </w:pPr>
      <w:r w:rsidRPr="007D2149">
        <w:rPr>
          <w:color w:val="000000"/>
          <w:sz w:val="24"/>
        </w:rPr>
        <w:t>1</w:t>
      </w:r>
      <w:r w:rsidRPr="007D2149">
        <w:rPr>
          <w:rFonts w:hint="eastAsia"/>
          <w:color w:val="000000"/>
          <w:sz w:val="24"/>
        </w:rPr>
        <w:t>、</w:t>
      </w:r>
      <w:r w:rsidRPr="007D2149">
        <w:rPr>
          <w:rFonts w:ascii="宋体" w:hAnsi="宋体" w:hint="eastAsia"/>
          <w:bCs/>
          <w:color w:val="000000"/>
          <w:sz w:val="24"/>
        </w:rPr>
        <w:t>经国家工商行政管理机关注册的</w:t>
      </w:r>
      <w:r w:rsidRPr="007D2149">
        <w:rPr>
          <w:rFonts w:hint="eastAsia"/>
          <w:color w:val="000000"/>
          <w:sz w:val="24"/>
        </w:rPr>
        <w:t>企业法人；</w:t>
      </w:r>
    </w:p>
    <w:p w:rsidR="003B376F" w:rsidRPr="007D2149" w:rsidRDefault="003B376F" w:rsidP="00E76B27">
      <w:pPr>
        <w:spacing w:line="360" w:lineRule="auto"/>
        <w:ind w:firstLineChars="200" w:firstLine="480"/>
        <w:rPr>
          <w:color w:val="000000"/>
          <w:sz w:val="24"/>
        </w:rPr>
      </w:pPr>
      <w:r w:rsidRPr="007D2149">
        <w:rPr>
          <w:color w:val="000000"/>
          <w:sz w:val="24"/>
        </w:rPr>
        <w:t>2</w:t>
      </w:r>
      <w:r w:rsidRPr="007D2149">
        <w:rPr>
          <w:rFonts w:hint="eastAsia"/>
          <w:color w:val="000000"/>
          <w:sz w:val="24"/>
        </w:rPr>
        <w:t>、具有本次采购货物的供货、安装、售后服务等的相应资质；</w:t>
      </w:r>
    </w:p>
    <w:p w:rsidR="003B376F" w:rsidRPr="007D2149" w:rsidRDefault="003B376F" w:rsidP="00E76B27">
      <w:pPr>
        <w:spacing w:line="360" w:lineRule="auto"/>
        <w:ind w:firstLineChars="200" w:firstLine="480"/>
        <w:rPr>
          <w:color w:val="000000"/>
          <w:sz w:val="24"/>
        </w:rPr>
      </w:pPr>
      <w:r w:rsidRPr="007D2149">
        <w:rPr>
          <w:color w:val="000000"/>
          <w:sz w:val="24"/>
        </w:rPr>
        <w:t>3</w:t>
      </w:r>
      <w:r w:rsidRPr="007D2149">
        <w:rPr>
          <w:rFonts w:hint="eastAsia"/>
          <w:color w:val="000000"/>
          <w:sz w:val="24"/>
        </w:rPr>
        <w:t>、采购货物的专业制造厂（商）或制造厂（商）授权的区域销售代理商；</w:t>
      </w:r>
    </w:p>
    <w:p w:rsidR="003B376F" w:rsidRPr="007D2149" w:rsidRDefault="003B376F" w:rsidP="00E76B27">
      <w:pPr>
        <w:spacing w:line="360" w:lineRule="auto"/>
        <w:ind w:firstLineChars="150" w:firstLine="360"/>
        <w:rPr>
          <w:b/>
          <w:i/>
          <w:color w:val="000000"/>
          <w:sz w:val="24"/>
        </w:rPr>
      </w:pPr>
      <w:r w:rsidRPr="007D2149">
        <w:rPr>
          <w:color w:val="000000"/>
          <w:sz w:val="24"/>
        </w:rPr>
        <w:t xml:space="preserve"> 4</w:t>
      </w:r>
      <w:r w:rsidRPr="007D2149">
        <w:rPr>
          <w:rFonts w:hint="eastAsia"/>
          <w:color w:val="000000"/>
          <w:sz w:val="24"/>
        </w:rPr>
        <w:t>、注册资本人民币</w:t>
      </w:r>
      <w:r w:rsidRPr="007D2149">
        <w:rPr>
          <w:color w:val="000000"/>
          <w:sz w:val="24"/>
        </w:rPr>
        <w:t>50</w:t>
      </w:r>
      <w:r w:rsidRPr="007D2149">
        <w:rPr>
          <w:rFonts w:hint="eastAsia"/>
          <w:color w:val="000000"/>
          <w:sz w:val="24"/>
        </w:rPr>
        <w:t>万元（含</w:t>
      </w:r>
      <w:r w:rsidRPr="007D2149">
        <w:rPr>
          <w:color w:val="000000"/>
          <w:sz w:val="24"/>
        </w:rPr>
        <w:t>50</w:t>
      </w:r>
      <w:r w:rsidRPr="007D2149">
        <w:rPr>
          <w:rFonts w:hint="eastAsia"/>
          <w:color w:val="000000"/>
          <w:sz w:val="24"/>
        </w:rPr>
        <w:t>万）以上。</w:t>
      </w:r>
    </w:p>
    <w:p w:rsidR="003B376F" w:rsidRPr="007D2149" w:rsidRDefault="003B376F" w:rsidP="00E76B27">
      <w:pPr>
        <w:spacing w:line="360" w:lineRule="auto"/>
        <w:ind w:firstLineChars="200" w:firstLine="498"/>
        <w:rPr>
          <w:rFonts w:ascii="宋体" w:cs="宋体"/>
          <w:b/>
          <w:color w:val="000000"/>
          <w:spacing w:val="2"/>
          <w:kern w:val="0"/>
          <w:sz w:val="24"/>
        </w:rPr>
      </w:pPr>
      <w:r w:rsidRPr="007D2149">
        <w:rPr>
          <w:rFonts w:ascii="宋体" w:hAnsi="宋体" w:hint="eastAsia"/>
          <w:b/>
          <w:color w:val="000000"/>
          <w:spacing w:val="4"/>
          <w:sz w:val="24"/>
        </w:rPr>
        <w:t>五、供应商资格审查方式：</w:t>
      </w:r>
      <w:r w:rsidRPr="007D2149">
        <w:rPr>
          <w:rFonts w:ascii="宋体" w:hAnsi="宋体" w:cs="宋体" w:hint="eastAsia"/>
          <w:color w:val="000000"/>
          <w:spacing w:val="2"/>
          <w:kern w:val="0"/>
          <w:sz w:val="24"/>
        </w:rPr>
        <w:t>资格后审。</w:t>
      </w:r>
    </w:p>
    <w:p w:rsidR="003B376F" w:rsidRPr="007D2149" w:rsidRDefault="003B376F" w:rsidP="00E76B27">
      <w:pPr>
        <w:spacing w:line="360" w:lineRule="auto"/>
        <w:ind w:firstLineChars="200" w:firstLine="498"/>
        <w:rPr>
          <w:color w:val="000000"/>
          <w:sz w:val="24"/>
        </w:rPr>
      </w:pPr>
      <w:r w:rsidRPr="007D2149">
        <w:rPr>
          <w:rFonts w:ascii="宋体" w:hAnsi="宋体" w:hint="eastAsia"/>
          <w:b/>
          <w:color w:val="000000"/>
          <w:spacing w:val="4"/>
          <w:sz w:val="24"/>
        </w:rPr>
        <w:t>六、竞争性磋商文件获取：</w:t>
      </w:r>
      <w:r w:rsidRPr="007D2149">
        <w:rPr>
          <w:rFonts w:hint="eastAsia"/>
          <w:color w:val="000000"/>
          <w:sz w:val="24"/>
        </w:rPr>
        <w:t>供应商自行下载。</w:t>
      </w:r>
    </w:p>
    <w:p w:rsidR="00670B5B" w:rsidRPr="007D2149" w:rsidRDefault="00670B5B" w:rsidP="00670B5B">
      <w:pPr>
        <w:spacing w:line="360" w:lineRule="auto"/>
        <w:ind w:firstLineChars="200" w:firstLine="482"/>
        <w:rPr>
          <w:color w:val="000000"/>
          <w:sz w:val="24"/>
        </w:rPr>
      </w:pPr>
      <w:r w:rsidRPr="007D2149">
        <w:rPr>
          <w:rFonts w:hint="eastAsia"/>
          <w:b/>
          <w:color w:val="000000"/>
          <w:sz w:val="24"/>
        </w:rPr>
        <w:t>七、竞争性磋商文件售价：</w:t>
      </w:r>
      <w:r w:rsidRPr="007D2149">
        <w:rPr>
          <w:rFonts w:hint="eastAsia"/>
          <w:color w:val="000000"/>
          <w:sz w:val="24"/>
        </w:rPr>
        <w:t>人民币</w:t>
      </w:r>
      <w:r w:rsidRPr="007D2149">
        <w:rPr>
          <w:rFonts w:hint="eastAsia"/>
          <w:color w:val="000000"/>
          <w:sz w:val="24"/>
        </w:rPr>
        <w:t>300</w:t>
      </w:r>
      <w:r w:rsidRPr="007D2149">
        <w:rPr>
          <w:rFonts w:hint="eastAsia"/>
          <w:color w:val="000000"/>
          <w:sz w:val="24"/>
        </w:rPr>
        <w:t>元。（现金，投标时现场交纳，事后不退。）</w:t>
      </w:r>
    </w:p>
    <w:p w:rsidR="00670B5B" w:rsidRPr="007D2149" w:rsidRDefault="00670B5B" w:rsidP="00670B5B">
      <w:pPr>
        <w:spacing w:line="360" w:lineRule="auto"/>
        <w:ind w:firstLineChars="200" w:firstLine="482"/>
        <w:rPr>
          <w:rFonts w:ascii="宋体" w:hAnsi="宋体"/>
          <w:b/>
          <w:color w:val="000000"/>
          <w:spacing w:val="4"/>
          <w:sz w:val="24"/>
        </w:rPr>
      </w:pPr>
      <w:r w:rsidRPr="007D2149">
        <w:rPr>
          <w:rFonts w:hint="eastAsia"/>
          <w:b/>
          <w:color w:val="000000"/>
          <w:sz w:val="24"/>
        </w:rPr>
        <w:t>八、投标保证金：</w:t>
      </w:r>
      <w:r w:rsidRPr="007D2149">
        <w:rPr>
          <w:rFonts w:ascii="宋体" w:hAnsi="宋体" w:cs="宋体"/>
          <w:color w:val="000000"/>
          <w:spacing w:val="2"/>
          <w:kern w:val="0"/>
          <w:sz w:val="24"/>
        </w:rPr>
        <w:t>人民</w:t>
      </w:r>
      <w:r w:rsidRPr="007D2149">
        <w:rPr>
          <w:color w:val="000000"/>
          <w:sz w:val="24"/>
        </w:rPr>
        <w:t>币</w:t>
      </w:r>
      <w:r w:rsidRPr="007D2149">
        <w:rPr>
          <w:rFonts w:hint="eastAsia"/>
          <w:color w:val="000000"/>
          <w:sz w:val="24"/>
        </w:rPr>
        <w:t>5000</w:t>
      </w:r>
      <w:r w:rsidRPr="007D2149">
        <w:rPr>
          <w:rFonts w:hint="eastAsia"/>
          <w:color w:val="000000"/>
          <w:sz w:val="24"/>
        </w:rPr>
        <w:t>元。</w:t>
      </w:r>
      <w:r w:rsidR="002C347A" w:rsidRPr="007D2149">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7D2149" w:rsidRDefault="00E76B27" w:rsidP="00E76B27">
      <w:pPr>
        <w:spacing w:line="360" w:lineRule="auto"/>
        <w:ind w:firstLineChars="200" w:firstLine="498"/>
        <w:rPr>
          <w:rFonts w:ascii="宋体" w:hAnsi="宋体"/>
          <w:b/>
          <w:color w:val="000000"/>
          <w:spacing w:val="4"/>
          <w:sz w:val="24"/>
        </w:rPr>
      </w:pPr>
      <w:r w:rsidRPr="007D2149">
        <w:rPr>
          <w:rFonts w:ascii="宋体" w:hAnsi="宋体" w:hint="eastAsia"/>
          <w:b/>
          <w:color w:val="000000"/>
          <w:spacing w:val="4"/>
          <w:sz w:val="24"/>
        </w:rPr>
        <w:t>九、响应文件接收截止及开标时间、地点</w:t>
      </w:r>
    </w:p>
    <w:p w:rsidR="00E76B27" w:rsidRPr="007D2149" w:rsidRDefault="00E76B27" w:rsidP="00E76B27">
      <w:pPr>
        <w:spacing w:line="360" w:lineRule="auto"/>
        <w:ind w:firstLineChars="200" w:firstLine="496"/>
        <w:rPr>
          <w:rFonts w:ascii="宋体"/>
          <w:color w:val="000000"/>
          <w:spacing w:val="4"/>
          <w:sz w:val="24"/>
        </w:rPr>
      </w:pPr>
      <w:r w:rsidRPr="007D2149">
        <w:rPr>
          <w:rFonts w:ascii="宋体" w:hAnsi="宋体" w:hint="eastAsia"/>
          <w:color w:val="000000"/>
          <w:spacing w:val="4"/>
          <w:sz w:val="24"/>
        </w:rPr>
        <w:t>时间：</w:t>
      </w:r>
      <w:r w:rsidRPr="007D2149">
        <w:rPr>
          <w:rFonts w:ascii="宋体" w:hAnsi="宋体"/>
          <w:b/>
          <w:color w:val="000000"/>
          <w:spacing w:val="4"/>
          <w:sz w:val="24"/>
        </w:rPr>
        <w:t>201</w:t>
      </w:r>
      <w:r w:rsidR="008B4E10" w:rsidRPr="007D2149">
        <w:rPr>
          <w:rFonts w:ascii="宋体" w:hAnsi="宋体" w:hint="eastAsia"/>
          <w:b/>
          <w:color w:val="000000"/>
          <w:spacing w:val="4"/>
          <w:sz w:val="24"/>
        </w:rPr>
        <w:t>6</w:t>
      </w:r>
      <w:r w:rsidRPr="007D2149">
        <w:rPr>
          <w:rFonts w:ascii="宋体" w:hAnsi="宋体" w:hint="eastAsia"/>
          <w:b/>
          <w:color w:val="000000"/>
          <w:spacing w:val="4"/>
          <w:sz w:val="24"/>
        </w:rPr>
        <w:t>年</w:t>
      </w:r>
      <w:r w:rsidR="006C3FFC" w:rsidRPr="007D2149">
        <w:rPr>
          <w:rFonts w:ascii="宋体" w:hAnsi="宋体" w:hint="eastAsia"/>
          <w:b/>
          <w:color w:val="000000"/>
          <w:spacing w:val="4"/>
          <w:sz w:val="24"/>
        </w:rPr>
        <w:t>3</w:t>
      </w:r>
      <w:r w:rsidRPr="007D2149">
        <w:rPr>
          <w:rFonts w:ascii="宋体" w:hAnsi="宋体" w:hint="eastAsia"/>
          <w:b/>
          <w:color w:val="000000"/>
          <w:spacing w:val="4"/>
          <w:sz w:val="24"/>
        </w:rPr>
        <w:t>月</w:t>
      </w:r>
      <w:r w:rsidR="006C3FFC" w:rsidRPr="007D2149">
        <w:rPr>
          <w:rFonts w:ascii="宋体" w:hAnsi="宋体" w:hint="eastAsia"/>
          <w:b/>
          <w:color w:val="000000"/>
          <w:spacing w:val="4"/>
          <w:sz w:val="24"/>
        </w:rPr>
        <w:t>30</w:t>
      </w:r>
      <w:r w:rsidRPr="007D2149">
        <w:rPr>
          <w:rFonts w:ascii="宋体" w:hAnsi="宋体" w:hint="eastAsia"/>
          <w:b/>
          <w:color w:val="000000"/>
          <w:spacing w:val="4"/>
          <w:sz w:val="24"/>
        </w:rPr>
        <w:t>日</w:t>
      </w:r>
      <w:r w:rsidR="006C3FFC" w:rsidRPr="007D2149">
        <w:rPr>
          <w:rFonts w:ascii="宋体" w:hAnsi="宋体" w:hint="eastAsia"/>
          <w:b/>
          <w:color w:val="000000"/>
          <w:spacing w:val="4"/>
          <w:sz w:val="24"/>
        </w:rPr>
        <w:t>9</w:t>
      </w:r>
      <w:r w:rsidRPr="007D2149">
        <w:rPr>
          <w:rFonts w:ascii="宋体" w:hAnsi="宋体" w:hint="eastAsia"/>
          <w:b/>
          <w:color w:val="000000"/>
          <w:spacing w:val="4"/>
          <w:sz w:val="24"/>
        </w:rPr>
        <w:t>时</w:t>
      </w:r>
      <w:r w:rsidR="00274541" w:rsidRPr="007D2149">
        <w:rPr>
          <w:rFonts w:ascii="宋体" w:hint="eastAsia"/>
          <w:b/>
          <w:color w:val="000000"/>
          <w:spacing w:val="4"/>
          <w:sz w:val="24"/>
        </w:rPr>
        <w:t>3</w:t>
      </w:r>
      <w:r w:rsidRPr="007D2149">
        <w:rPr>
          <w:rFonts w:ascii="宋体"/>
          <w:b/>
          <w:color w:val="000000"/>
          <w:spacing w:val="4"/>
          <w:sz w:val="24"/>
        </w:rPr>
        <w:t>0</w:t>
      </w:r>
      <w:r w:rsidRPr="007D2149">
        <w:rPr>
          <w:rFonts w:ascii="宋体" w:hAnsi="宋体" w:hint="eastAsia"/>
          <w:b/>
          <w:color w:val="000000"/>
          <w:spacing w:val="4"/>
          <w:sz w:val="24"/>
        </w:rPr>
        <w:t>分</w:t>
      </w:r>
    </w:p>
    <w:p w:rsidR="00E76B27" w:rsidRPr="007D2149" w:rsidRDefault="00E76B27" w:rsidP="00E76B27">
      <w:pPr>
        <w:spacing w:line="360" w:lineRule="auto"/>
        <w:ind w:firstLineChars="200" w:firstLine="488"/>
        <w:rPr>
          <w:rFonts w:ascii="宋体" w:cs="宋体"/>
          <w:color w:val="000000"/>
          <w:spacing w:val="2"/>
          <w:kern w:val="0"/>
          <w:sz w:val="24"/>
        </w:rPr>
      </w:pPr>
      <w:r w:rsidRPr="007D2149">
        <w:rPr>
          <w:rFonts w:ascii="宋体" w:hAnsi="宋体" w:cs="宋体" w:hint="eastAsia"/>
          <w:color w:val="000000"/>
          <w:spacing w:val="2"/>
          <w:kern w:val="0"/>
          <w:sz w:val="24"/>
        </w:rPr>
        <w:t>地点：南通大学</w:t>
      </w:r>
      <w:r w:rsidR="00174242" w:rsidRPr="007D2149">
        <w:rPr>
          <w:rFonts w:ascii="宋体" w:hAnsi="宋体" w:cs="宋体" w:hint="eastAsia"/>
          <w:color w:val="000000"/>
          <w:spacing w:val="2"/>
          <w:kern w:val="0"/>
          <w:sz w:val="24"/>
        </w:rPr>
        <w:t>国有资产与实验室管理处</w:t>
      </w:r>
    </w:p>
    <w:p w:rsidR="00E76B27" w:rsidRPr="007D2149" w:rsidRDefault="00E76B27" w:rsidP="00E76B27">
      <w:pPr>
        <w:spacing w:line="360" w:lineRule="auto"/>
        <w:ind w:firstLineChars="200" w:firstLine="490"/>
        <w:rPr>
          <w:rFonts w:ascii="宋体" w:hAnsi="宋体" w:cs="宋体"/>
          <w:b/>
          <w:color w:val="000000"/>
          <w:spacing w:val="2"/>
          <w:kern w:val="0"/>
          <w:sz w:val="24"/>
        </w:rPr>
      </w:pPr>
      <w:r w:rsidRPr="007D2149">
        <w:rPr>
          <w:rFonts w:ascii="宋体" w:hAnsi="宋体" w:cs="宋体" w:hint="eastAsia"/>
          <w:b/>
          <w:color w:val="000000"/>
          <w:spacing w:val="2"/>
          <w:kern w:val="0"/>
          <w:sz w:val="24"/>
        </w:rPr>
        <w:t>十、与本次谈判有关的事宜请按下列通讯方式联系</w:t>
      </w:r>
    </w:p>
    <w:p w:rsidR="00E76B27" w:rsidRPr="007D2149" w:rsidRDefault="00E76B27" w:rsidP="00E76B27">
      <w:pPr>
        <w:spacing w:line="360" w:lineRule="auto"/>
        <w:ind w:firstLineChars="200" w:firstLine="488"/>
        <w:rPr>
          <w:rFonts w:ascii="宋体" w:hAnsi="宋体" w:cs="宋体"/>
          <w:color w:val="000000"/>
          <w:spacing w:val="2"/>
          <w:kern w:val="0"/>
          <w:sz w:val="24"/>
        </w:rPr>
      </w:pPr>
      <w:r w:rsidRPr="007D2149">
        <w:rPr>
          <w:rFonts w:ascii="宋体" w:hAnsi="宋体" w:cs="宋体" w:hint="eastAsia"/>
          <w:color w:val="000000"/>
          <w:spacing w:val="2"/>
          <w:kern w:val="0"/>
          <w:sz w:val="24"/>
        </w:rPr>
        <w:t>单位部门：南通大学</w:t>
      </w:r>
      <w:r w:rsidR="00174242" w:rsidRPr="007D2149">
        <w:rPr>
          <w:rFonts w:ascii="宋体" w:hAnsi="宋体" w:cs="宋体"/>
          <w:color w:val="000000"/>
          <w:spacing w:val="2"/>
          <w:kern w:val="0"/>
          <w:sz w:val="24"/>
        </w:rPr>
        <w:t>国有资产与实验室管理处</w:t>
      </w:r>
    </w:p>
    <w:p w:rsidR="00E76B27" w:rsidRPr="007D2149" w:rsidRDefault="00E76B27" w:rsidP="00E76B27">
      <w:pPr>
        <w:spacing w:line="360" w:lineRule="auto"/>
        <w:ind w:firstLineChars="200" w:firstLine="488"/>
        <w:rPr>
          <w:rFonts w:ascii="宋体" w:hAnsi="宋体" w:cs="宋体"/>
          <w:color w:val="000000"/>
          <w:spacing w:val="2"/>
          <w:kern w:val="0"/>
          <w:sz w:val="24"/>
        </w:rPr>
      </w:pPr>
      <w:r w:rsidRPr="007D2149">
        <w:rPr>
          <w:rFonts w:ascii="宋体" w:hAnsi="宋体" w:cs="宋体" w:hint="eastAsia"/>
          <w:color w:val="000000"/>
          <w:spacing w:val="2"/>
          <w:kern w:val="0"/>
          <w:sz w:val="24"/>
        </w:rPr>
        <w:t>联系地址：江苏省南通市啬园路9号南通大学</w:t>
      </w:r>
      <w:r w:rsidRPr="007D2149">
        <w:rPr>
          <w:rFonts w:ascii="宋体" w:hAnsi="宋体" w:cs="宋体"/>
          <w:color w:val="000000"/>
          <w:spacing w:val="2"/>
          <w:kern w:val="0"/>
          <w:sz w:val="24"/>
        </w:rPr>
        <w:t>主校区逸夫教学楼7号楼40</w:t>
      </w:r>
      <w:r w:rsidR="008B4E10" w:rsidRPr="007D2149">
        <w:rPr>
          <w:rFonts w:ascii="宋体" w:hAnsi="宋体" w:cs="宋体" w:hint="eastAsia"/>
          <w:color w:val="000000"/>
          <w:spacing w:val="2"/>
          <w:kern w:val="0"/>
          <w:sz w:val="24"/>
        </w:rPr>
        <w:t>7</w:t>
      </w:r>
      <w:r w:rsidRPr="007D2149">
        <w:rPr>
          <w:rFonts w:ascii="宋体" w:hAnsi="宋体" w:cs="宋体"/>
          <w:color w:val="000000"/>
          <w:spacing w:val="2"/>
          <w:kern w:val="0"/>
          <w:sz w:val="24"/>
        </w:rPr>
        <w:t>室</w:t>
      </w:r>
    </w:p>
    <w:p w:rsidR="00E76B27" w:rsidRPr="007D2149" w:rsidRDefault="00E76B27" w:rsidP="00E76B27">
      <w:pPr>
        <w:spacing w:line="360" w:lineRule="auto"/>
        <w:ind w:firstLineChars="200" w:firstLine="488"/>
        <w:rPr>
          <w:rFonts w:ascii="宋体" w:hAnsi="宋体" w:cs="宋体"/>
          <w:color w:val="000000"/>
          <w:spacing w:val="2"/>
          <w:kern w:val="0"/>
          <w:sz w:val="24"/>
        </w:rPr>
      </w:pPr>
      <w:r w:rsidRPr="007D2149">
        <w:rPr>
          <w:rFonts w:ascii="宋体" w:hAnsi="宋体" w:cs="宋体" w:hint="eastAsia"/>
          <w:color w:val="000000"/>
          <w:spacing w:val="2"/>
          <w:kern w:val="0"/>
          <w:sz w:val="24"/>
        </w:rPr>
        <w:t>联系人：吴老师</w:t>
      </w:r>
    </w:p>
    <w:p w:rsidR="00E76B27" w:rsidRPr="007D2149" w:rsidRDefault="00E76B27" w:rsidP="00E76B27">
      <w:pPr>
        <w:spacing w:line="360" w:lineRule="auto"/>
        <w:ind w:firstLineChars="200" w:firstLine="488"/>
        <w:rPr>
          <w:color w:val="000000"/>
        </w:rPr>
      </w:pPr>
      <w:r w:rsidRPr="007D2149">
        <w:rPr>
          <w:rFonts w:ascii="宋体" w:hAnsi="宋体" w:cs="宋体" w:hint="eastAsia"/>
          <w:color w:val="000000"/>
          <w:spacing w:val="2"/>
          <w:kern w:val="0"/>
          <w:sz w:val="24"/>
        </w:rPr>
        <w:t>联系电话（传真）：0513-85012138；Email：cgk@ntu.edu.cn。</w:t>
      </w:r>
    </w:p>
    <w:p w:rsidR="003B376F" w:rsidRPr="007D2149" w:rsidRDefault="003B376F" w:rsidP="00E76B27">
      <w:pPr>
        <w:spacing w:line="300" w:lineRule="auto"/>
        <w:ind w:firstLineChars="741" w:firstLine="1838"/>
        <w:rPr>
          <w:rFonts w:ascii="宋体"/>
          <w:b/>
          <w:color w:val="000000"/>
          <w:sz w:val="44"/>
          <w:szCs w:val="44"/>
        </w:rPr>
      </w:pPr>
      <w:r w:rsidRPr="007D2149">
        <w:rPr>
          <w:color w:val="000000"/>
          <w:spacing w:val="4"/>
          <w:sz w:val="24"/>
        </w:rPr>
        <w:br w:type="page"/>
      </w:r>
      <w:r w:rsidRPr="007D2149">
        <w:rPr>
          <w:rFonts w:ascii="宋体" w:hAnsi="宋体" w:hint="eastAsia"/>
          <w:b/>
          <w:color w:val="000000"/>
          <w:spacing w:val="4"/>
          <w:sz w:val="44"/>
          <w:szCs w:val="44"/>
        </w:rPr>
        <w:lastRenderedPageBreak/>
        <w:t>第二部分</w:t>
      </w:r>
      <w:r w:rsidRPr="007D2149">
        <w:rPr>
          <w:rFonts w:ascii="宋体" w:hAnsi="宋体"/>
          <w:b/>
          <w:color w:val="000000"/>
          <w:spacing w:val="4"/>
          <w:sz w:val="44"/>
          <w:szCs w:val="44"/>
        </w:rPr>
        <w:t xml:space="preserve">  </w:t>
      </w:r>
      <w:r w:rsidRPr="007D2149">
        <w:rPr>
          <w:rFonts w:ascii="宋体" w:hAnsi="宋体" w:hint="eastAsia"/>
          <w:b/>
          <w:color w:val="000000"/>
          <w:sz w:val="44"/>
          <w:szCs w:val="44"/>
        </w:rPr>
        <w:t>供应商须知</w:t>
      </w:r>
    </w:p>
    <w:p w:rsidR="003B376F" w:rsidRPr="007D2149" w:rsidRDefault="003B376F" w:rsidP="006C6F8B">
      <w:pPr>
        <w:spacing w:line="360" w:lineRule="auto"/>
        <w:rPr>
          <w:b/>
          <w:color w:val="000000"/>
          <w:sz w:val="24"/>
        </w:rPr>
      </w:pPr>
      <w:r w:rsidRPr="007D2149">
        <w:rPr>
          <w:rFonts w:hint="eastAsia"/>
          <w:b/>
          <w:color w:val="000000"/>
          <w:sz w:val="24"/>
        </w:rPr>
        <w:t>一、竞争性磋商文件</w:t>
      </w:r>
    </w:p>
    <w:p w:rsidR="003B376F" w:rsidRPr="007D2149" w:rsidRDefault="003B376F" w:rsidP="00E76B27">
      <w:pPr>
        <w:spacing w:line="360" w:lineRule="auto"/>
        <w:ind w:firstLineChars="200" w:firstLine="482"/>
        <w:rPr>
          <w:b/>
          <w:color w:val="000000"/>
          <w:sz w:val="24"/>
        </w:rPr>
      </w:pPr>
      <w:r w:rsidRPr="007D2149">
        <w:rPr>
          <w:b/>
          <w:color w:val="000000"/>
          <w:sz w:val="24"/>
        </w:rPr>
        <w:t xml:space="preserve">1.1. </w:t>
      </w:r>
      <w:r w:rsidRPr="007D2149">
        <w:rPr>
          <w:rFonts w:hint="eastAsia"/>
          <w:color w:val="000000"/>
          <w:sz w:val="24"/>
        </w:rPr>
        <w:t>名词定义</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本竞争性磋商文件中的采购人、供应商、中标人分别指：</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）采购人指南通大学，亦称买方。</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）供应商指响应竞争性磋商并具备相应资质的参与投标的制造（厂）商、代理商。</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）中标人指最后中标的供应商，亦称卖方。</w:t>
      </w:r>
    </w:p>
    <w:p w:rsidR="003B376F" w:rsidRPr="007D2149" w:rsidRDefault="003B376F" w:rsidP="00E76B27">
      <w:pPr>
        <w:spacing w:line="360" w:lineRule="auto"/>
        <w:ind w:firstLineChars="200" w:firstLine="482"/>
        <w:rPr>
          <w:b/>
          <w:color w:val="000000"/>
          <w:sz w:val="24"/>
        </w:rPr>
      </w:pPr>
      <w:r w:rsidRPr="007D2149">
        <w:rPr>
          <w:b/>
          <w:color w:val="000000"/>
          <w:sz w:val="24"/>
        </w:rPr>
        <w:t xml:space="preserve">1.2. </w:t>
      </w:r>
      <w:r w:rsidRPr="007D2149">
        <w:rPr>
          <w:rFonts w:hint="eastAsia"/>
          <w:color w:val="000000"/>
          <w:sz w:val="24"/>
        </w:rPr>
        <w:t>竞争性磋商文件的组成</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本竞争性磋商文件由下列部分组成：</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）竞争性磋商邀请</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）供应商须知</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）采购货物及有关说明</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4</w:t>
      </w:r>
      <w:r w:rsidRPr="007D2149">
        <w:rPr>
          <w:rFonts w:hint="eastAsia"/>
          <w:color w:val="000000"/>
          <w:sz w:val="24"/>
        </w:rPr>
        <w:t>）合同主要条款</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5</w:t>
      </w:r>
      <w:r w:rsidRPr="007D2149">
        <w:rPr>
          <w:rFonts w:hint="eastAsia"/>
          <w:color w:val="000000"/>
          <w:sz w:val="24"/>
        </w:rPr>
        <w:t>）附件</w:t>
      </w:r>
    </w:p>
    <w:p w:rsidR="003B376F" w:rsidRPr="007D2149" w:rsidRDefault="003B376F" w:rsidP="00E76B27">
      <w:pPr>
        <w:spacing w:line="360" w:lineRule="auto"/>
        <w:ind w:firstLineChars="200" w:firstLine="482"/>
        <w:rPr>
          <w:b/>
          <w:color w:val="000000"/>
          <w:sz w:val="24"/>
        </w:rPr>
      </w:pPr>
      <w:r w:rsidRPr="007D2149">
        <w:rPr>
          <w:b/>
          <w:color w:val="000000"/>
          <w:sz w:val="24"/>
        </w:rPr>
        <w:t xml:space="preserve">1.3. </w:t>
      </w:r>
      <w:r w:rsidRPr="007D2149">
        <w:rPr>
          <w:rFonts w:hint="eastAsia"/>
          <w:color w:val="000000"/>
          <w:sz w:val="24"/>
        </w:rPr>
        <w:t>竞争性磋商文件的澄清</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如供应商对竞争性磋商文件的某些内容有疑问，应在投标截止时间</w:t>
      </w:r>
      <w:r w:rsidRPr="007D2149">
        <w:rPr>
          <w:color w:val="000000"/>
          <w:sz w:val="24"/>
        </w:rPr>
        <w:t>5</w:t>
      </w:r>
      <w:r w:rsidRPr="007D2149">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7D2149" w:rsidRDefault="003B376F" w:rsidP="00E76B27">
      <w:pPr>
        <w:spacing w:line="360" w:lineRule="auto"/>
        <w:ind w:firstLineChars="200" w:firstLine="482"/>
        <w:rPr>
          <w:b/>
          <w:color w:val="000000"/>
          <w:sz w:val="24"/>
        </w:rPr>
      </w:pPr>
      <w:r w:rsidRPr="007D2149">
        <w:rPr>
          <w:b/>
          <w:color w:val="000000"/>
          <w:sz w:val="24"/>
        </w:rPr>
        <w:t xml:space="preserve">1.4. </w:t>
      </w:r>
      <w:r w:rsidRPr="007D2149">
        <w:rPr>
          <w:rFonts w:hint="eastAsia"/>
          <w:color w:val="000000"/>
          <w:sz w:val="24"/>
        </w:rPr>
        <w:t>竞争性磋商文件的补充和修改</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）采购人有权在投标截止时间</w:t>
      </w:r>
      <w:r w:rsidRPr="007D2149">
        <w:rPr>
          <w:color w:val="000000"/>
          <w:sz w:val="24"/>
        </w:rPr>
        <w:t>3</w:t>
      </w:r>
      <w:r w:rsidRPr="007D2149">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）如竞争性磋商文件的补充和修改对供应商准备投标的时间有影响，采购人有权决定推迟投标截止时间和开标时间。</w:t>
      </w:r>
    </w:p>
    <w:p w:rsidR="003B376F" w:rsidRPr="007D2149" w:rsidRDefault="003B376F" w:rsidP="00E76B27">
      <w:pPr>
        <w:spacing w:line="360" w:lineRule="auto"/>
        <w:ind w:firstLineChars="196" w:firstLine="472"/>
        <w:rPr>
          <w:b/>
          <w:color w:val="000000"/>
          <w:sz w:val="24"/>
        </w:rPr>
      </w:pPr>
    </w:p>
    <w:p w:rsidR="003B376F" w:rsidRPr="007D2149" w:rsidRDefault="003B376F" w:rsidP="006C6F8B">
      <w:pPr>
        <w:spacing w:line="360" w:lineRule="auto"/>
        <w:rPr>
          <w:b/>
          <w:color w:val="000000"/>
          <w:sz w:val="24"/>
        </w:rPr>
      </w:pPr>
      <w:r w:rsidRPr="007D2149">
        <w:rPr>
          <w:rFonts w:hint="eastAsia"/>
          <w:b/>
          <w:color w:val="000000"/>
          <w:sz w:val="24"/>
        </w:rPr>
        <w:t>二、投标文件</w:t>
      </w:r>
    </w:p>
    <w:p w:rsidR="003B376F" w:rsidRPr="007D2149" w:rsidRDefault="003B376F" w:rsidP="00E76B27">
      <w:pPr>
        <w:spacing w:line="360" w:lineRule="auto"/>
        <w:ind w:firstLineChars="200" w:firstLine="482"/>
        <w:rPr>
          <w:color w:val="000000"/>
          <w:sz w:val="24"/>
        </w:rPr>
      </w:pPr>
      <w:r w:rsidRPr="007D2149">
        <w:rPr>
          <w:b/>
          <w:color w:val="000000"/>
          <w:sz w:val="24"/>
        </w:rPr>
        <w:t xml:space="preserve">2.1. </w:t>
      </w:r>
      <w:r w:rsidRPr="007D2149">
        <w:rPr>
          <w:rFonts w:hint="eastAsia"/>
          <w:color w:val="000000"/>
          <w:sz w:val="24"/>
        </w:rPr>
        <w:t>投标文件的语言</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）投标文件及来往函件均应使用中文。</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lastRenderedPageBreak/>
        <w:t>（</w:t>
      </w:r>
      <w:r w:rsidRPr="007D2149">
        <w:rPr>
          <w:color w:val="000000"/>
          <w:sz w:val="24"/>
        </w:rPr>
        <w:t>2</w:t>
      </w:r>
      <w:r w:rsidRPr="007D2149">
        <w:rPr>
          <w:rFonts w:hint="eastAsia"/>
          <w:color w:val="000000"/>
          <w:sz w:val="24"/>
        </w:rPr>
        <w:t>）授权文件、产品说明书、样本等非中文材料，其中的要点应附有中文译文。</w:t>
      </w:r>
    </w:p>
    <w:p w:rsidR="003B376F" w:rsidRPr="007D2149" w:rsidRDefault="003B376F" w:rsidP="00E76B27">
      <w:pPr>
        <w:spacing w:line="360" w:lineRule="auto"/>
        <w:ind w:firstLineChars="200" w:firstLine="482"/>
        <w:rPr>
          <w:color w:val="000000"/>
          <w:sz w:val="24"/>
        </w:rPr>
      </w:pPr>
      <w:r w:rsidRPr="007D2149">
        <w:rPr>
          <w:b/>
          <w:color w:val="000000"/>
          <w:sz w:val="24"/>
        </w:rPr>
        <w:t xml:space="preserve">2.2. </w:t>
      </w:r>
      <w:r w:rsidRPr="007D2149">
        <w:rPr>
          <w:rFonts w:hint="eastAsia"/>
          <w:color w:val="000000"/>
          <w:sz w:val="24"/>
        </w:rPr>
        <w:t>投标文件的组成</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供应商编写的投标文件必须包括</w:t>
      </w:r>
      <w:r w:rsidRPr="007D2149">
        <w:rPr>
          <w:rFonts w:hint="eastAsia"/>
          <w:b/>
          <w:color w:val="000000"/>
          <w:sz w:val="24"/>
        </w:rPr>
        <w:t>商务文件</w:t>
      </w:r>
      <w:r w:rsidRPr="007D2149">
        <w:rPr>
          <w:rFonts w:hint="eastAsia"/>
          <w:color w:val="000000"/>
          <w:sz w:val="24"/>
        </w:rPr>
        <w:t>和</w:t>
      </w:r>
      <w:r w:rsidRPr="007D2149">
        <w:rPr>
          <w:rFonts w:hint="eastAsia"/>
          <w:b/>
          <w:color w:val="000000"/>
          <w:sz w:val="24"/>
        </w:rPr>
        <w:t>技术文件</w:t>
      </w:r>
      <w:r w:rsidRPr="007D2149">
        <w:rPr>
          <w:rFonts w:hint="eastAsia"/>
          <w:color w:val="000000"/>
          <w:sz w:val="24"/>
        </w:rPr>
        <w:t>。</w:t>
      </w:r>
    </w:p>
    <w:p w:rsidR="003B376F" w:rsidRPr="007D2149" w:rsidRDefault="003B376F" w:rsidP="00E76B27">
      <w:pPr>
        <w:spacing w:line="360" w:lineRule="auto"/>
        <w:ind w:firstLineChars="200" w:firstLine="482"/>
        <w:rPr>
          <w:color w:val="000000"/>
          <w:sz w:val="24"/>
        </w:rPr>
      </w:pPr>
      <w:r w:rsidRPr="007D2149">
        <w:rPr>
          <w:rFonts w:hint="eastAsia"/>
          <w:b/>
          <w:color w:val="000000"/>
          <w:sz w:val="24"/>
        </w:rPr>
        <w:t>商务文件</w:t>
      </w:r>
      <w:r w:rsidRPr="007D2149">
        <w:rPr>
          <w:rFonts w:hint="eastAsia"/>
          <w:color w:val="000000"/>
          <w:sz w:val="24"/>
        </w:rPr>
        <w:t>包括以下部分：</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）投标函（格式见附件</w:t>
      </w:r>
      <w:r w:rsidRPr="007D2149">
        <w:rPr>
          <w:color w:val="000000"/>
          <w:sz w:val="24"/>
        </w:rPr>
        <w:t>1</w:t>
      </w:r>
      <w:r w:rsidRPr="007D2149">
        <w:rPr>
          <w:rFonts w:hint="eastAsia"/>
          <w:color w:val="000000"/>
          <w:sz w:val="24"/>
        </w:rPr>
        <w:t>）</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）投标报价总表（格式见附件</w:t>
      </w:r>
      <w:r w:rsidRPr="007D2149">
        <w:rPr>
          <w:color w:val="000000"/>
          <w:sz w:val="24"/>
        </w:rPr>
        <w:t>2</w:t>
      </w:r>
      <w:r w:rsidRPr="007D2149">
        <w:rPr>
          <w:rFonts w:hint="eastAsia"/>
          <w:color w:val="000000"/>
          <w:sz w:val="24"/>
        </w:rPr>
        <w:t>）</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）配置清单及分项报价表（格式见附件</w:t>
      </w:r>
      <w:r w:rsidRPr="007D2149">
        <w:rPr>
          <w:color w:val="000000"/>
          <w:sz w:val="24"/>
        </w:rPr>
        <w:t>3</w:t>
      </w:r>
      <w:r w:rsidRPr="007D2149">
        <w:rPr>
          <w:rFonts w:hint="eastAsia"/>
          <w:color w:val="000000"/>
          <w:sz w:val="24"/>
        </w:rPr>
        <w:t>）</w:t>
      </w:r>
    </w:p>
    <w:p w:rsidR="003B376F" w:rsidRPr="007D2149" w:rsidRDefault="003B376F" w:rsidP="00E76B27">
      <w:pPr>
        <w:spacing w:line="360" w:lineRule="auto"/>
        <w:ind w:firstLineChars="200" w:firstLine="482"/>
        <w:rPr>
          <w:color w:val="000000"/>
          <w:sz w:val="24"/>
        </w:rPr>
      </w:pPr>
      <w:r w:rsidRPr="007D2149">
        <w:rPr>
          <w:rFonts w:hint="eastAsia"/>
          <w:b/>
          <w:color w:val="000000"/>
          <w:sz w:val="24"/>
        </w:rPr>
        <w:t>技术文件</w:t>
      </w:r>
      <w:r w:rsidRPr="007D2149">
        <w:rPr>
          <w:rFonts w:hint="eastAsia"/>
          <w:color w:val="000000"/>
          <w:sz w:val="24"/>
        </w:rPr>
        <w:t>包括以下部分：</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）不含报价的配置清单（格式见附件</w:t>
      </w:r>
      <w:r w:rsidRPr="007D2149">
        <w:rPr>
          <w:color w:val="000000"/>
          <w:sz w:val="24"/>
        </w:rPr>
        <w:t>3</w:t>
      </w:r>
      <w:r w:rsidRPr="007D2149">
        <w:rPr>
          <w:rFonts w:hint="eastAsia"/>
          <w:color w:val="000000"/>
          <w:sz w:val="24"/>
        </w:rPr>
        <w:t>）</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）技术规格响应</w:t>
      </w:r>
      <w:r w:rsidRPr="007D2149">
        <w:rPr>
          <w:color w:val="000000"/>
          <w:sz w:val="24"/>
        </w:rPr>
        <w:t>/</w:t>
      </w:r>
      <w:r w:rsidRPr="007D2149">
        <w:rPr>
          <w:rFonts w:hint="eastAsia"/>
          <w:color w:val="000000"/>
          <w:sz w:val="24"/>
        </w:rPr>
        <w:t>偏离表（格式见附件</w:t>
      </w:r>
      <w:r w:rsidRPr="007D2149">
        <w:rPr>
          <w:color w:val="000000"/>
          <w:sz w:val="24"/>
        </w:rPr>
        <w:t>4</w:t>
      </w:r>
      <w:r w:rsidRPr="007D2149">
        <w:rPr>
          <w:rFonts w:hint="eastAsia"/>
          <w:color w:val="000000"/>
          <w:sz w:val="24"/>
        </w:rPr>
        <w:t>）</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）商务条款响应</w:t>
      </w:r>
      <w:r w:rsidRPr="007D2149">
        <w:rPr>
          <w:color w:val="000000"/>
          <w:sz w:val="24"/>
        </w:rPr>
        <w:t>/</w:t>
      </w:r>
      <w:r w:rsidRPr="007D2149">
        <w:rPr>
          <w:rFonts w:hint="eastAsia"/>
          <w:color w:val="000000"/>
          <w:sz w:val="24"/>
        </w:rPr>
        <w:t>偏离表（格式见附件</w:t>
      </w:r>
      <w:r w:rsidRPr="007D2149">
        <w:rPr>
          <w:color w:val="000000"/>
          <w:sz w:val="24"/>
        </w:rPr>
        <w:t>5</w:t>
      </w:r>
      <w:r w:rsidRPr="007D2149">
        <w:rPr>
          <w:rFonts w:hint="eastAsia"/>
          <w:color w:val="000000"/>
          <w:sz w:val="24"/>
        </w:rPr>
        <w:t>）</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4</w:t>
      </w:r>
      <w:r w:rsidRPr="007D2149">
        <w:rPr>
          <w:rFonts w:hint="eastAsia"/>
          <w:color w:val="000000"/>
          <w:sz w:val="24"/>
        </w:rPr>
        <w:t>）售后服务承诺书或技术协议书</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5</w:t>
      </w:r>
      <w:r w:rsidRPr="007D2149">
        <w:rPr>
          <w:rFonts w:hint="eastAsia"/>
          <w:color w:val="000000"/>
          <w:sz w:val="24"/>
        </w:rPr>
        <w:t>）供应商资格证明文件（详见</w:t>
      </w:r>
      <w:r w:rsidRPr="007D2149">
        <w:rPr>
          <w:color w:val="000000"/>
          <w:sz w:val="24"/>
        </w:rPr>
        <w:t>2.3</w:t>
      </w:r>
      <w:r w:rsidRPr="007D2149">
        <w:rPr>
          <w:rFonts w:hint="eastAsia"/>
          <w:color w:val="000000"/>
          <w:sz w:val="24"/>
        </w:rPr>
        <w:t>）</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6</w:t>
      </w:r>
      <w:r w:rsidRPr="007D2149">
        <w:rPr>
          <w:rFonts w:hint="eastAsia"/>
          <w:color w:val="000000"/>
          <w:sz w:val="24"/>
        </w:rPr>
        <w:t>）供应商近三年以来与本次竞争性磋商货物相同产品的销售业绩（合同复印件）</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00481D66" w:rsidRPr="007D2149">
        <w:rPr>
          <w:rFonts w:hint="eastAsia"/>
          <w:color w:val="000000"/>
          <w:sz w:val="24"/>
        </w:rPr>
        <w:t>7</w:t>
      </w:r>
      <w:r w:rsidRPr="007D2149">
        <w:rPr>
          <w:rFonts w:hint="eastAsia"/>
          <w:color w:val="000000"/>
          <w:sz w:val="24"/>
        </w:rPr>
        <w:t>）投标产品合格文件</w:t>
      </w:r>
    </w:p>
    <w:p w:rsidR="003B376F" w:rsidRPr="007D2149" w:rsidRDefault="003B376F" w:rsidP="00E76B27">
      <w:pPr>
        <w:spacing w:line="360" w:lineRule="auto"/>
        <w:ind w:firstLineChars="200" w:firstLine="480"/>
        <w:rPr>
          <w:b/>
          <w:color w:val="000000"/>
          <w:sz w:val="24"/>
        </w:rPr>
      </w:pPr>
      <w:r w:rsidRPr="007D2149">
        <w:rPr>
          <w:rFonts w:hint="eastAsia"/>
          <w:color w:val="000000"/>
          <w:sz w:val="24"/>
        </w:rPr>
        <w:t>（</w:t>
      </w:r>
      <w:r w:rsidR="00481D66" w:rsidRPr="007D2149">
        <w:rPr>
          <w:rFonts w:hint="eastAsia"/>
          <w:color w:val="000000"/>
          <w:sz w:val="24"/>
        </w:rPr>
        <w:t>8</w:t>
      </w:r>
      <w:r w:rsidRPr="007D2149">
        <w:rPr>
          <w:rFonts w:hint="eastAsia"/>
          <w:color w:val="000000"/>
          <w:sz w:val="24"/>
        </w:rPr>
        <w:t>）投标产品样本、技术资料等</w:t>
      </w:r>
    </w:p>
    <w:p w:rsidR="003B376F" w:rsidRPr="007D2149" w:rsidRDefault="003B376F" w:rsidP="00E76B27">
      <w:pPr>
        <w:spacing w:line="360" w:lineRule="auto"/>
        <w:ind w:firstLineChars="200" w:firstLine="480"/>
        <w:rPr>
          <w:b/>
          <w:color w:val="000000"/>
          <w:sz w:val="24"/>
        </w:rPr>
      </w:pPr>
      <w:r w:rsidRPr="007D2149">
        <w:rPr>
          <w:rFonts w:hint="eastAsia"/>
          <w:color w:val="000000"/>
          <w:sz w:val="24"/>
        </w:rPr>
        <w:t>（</w:t>
      </w:r>
      <w:r w:rsidR="00481D66" w:rsidRPr="007D2149">
        <w:rPr>
          <w:rFonts w:hint="eastAsia"/>
          <w:color w:val="000000"/>
          <w:sz w:val="24"/>
        </w:rPr>
        <w:t>9</w:t>
      </w:r>
      <w:r w:rsidRPr="007D2149">
        <w:rPr>
          <w:rFonts w:hint="eastAsia"/>
          <w:color w:val="000000"/>
          <w:sz w:val="24"/>
        </w:rPr>
        <w:t>）供应商认为需要陈述的其他内容</w:t>
      </w:r>
    </w:p>
    <w:p w:rsidR="003B376F" w:rsidRPr="007D2149" w:rsidRDefault="003B376F" w:rsidP="00E76B27">
      <w:pPr>
        <w:spacing w:line="360" w:lineRule="auto"/>
        <w:ind w:firstLineChars="200" w:firstLine="482"/>
        <w:rPr>
          <w:rFonts w:ascii="宋体"/>
          <w:b/>
          <w:color w:val="000000"/>
          <w:sz w:val="24"/>
        </w:rPr>
      </w:pPr>
      <w:r w:rsidRPr="007D2149">
        <w:rPr>
          <w:b/>
          <w:color w:val="000000"/>
          <w:sz w:val="24"/>
        </w:rPr>
        <w:t xml:space="preserve">2.3. </w:t>
      </w:r>
      <w:r w:rsidRPr="007D2149">
        <w:rPr>
          <w:rFonts w:hint="eastAsia"/>
          <w:color w:val="000000"/>
          <w:sz w:val="24"/>
        </w:rPr>
        <w:t>供应商资格证明文件</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）营业执照</w:t>
      </w:r>
      <w:r w:rsidRPr="007D2149">
        <w:rPr>
          <w:rFonts w:ascii="宋体" w:hAnsi="宋体" w:hint="eastAsia"/>
          <w:b/>
          <w:color w:val="000000"/>
          <w:sz w:val="24"/>
        </w:rPr>
        <w:t>副本</w:t>
      </w:r>
      <w:r w:rsidRPr="007D2149">
        <w:rPr>
          <w:rFonts w:hint="eastAsia"/>
          <w:color w:val="000000"/>
          <w:sz w:val="24"/>
        </w:rPr>
        <w:t>复印件</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）税务登记证</w:t>
      </w:r>
      <w:r w:rsidRPr="007D2149">
        <w:rPr>
          <w:rFonts w:ascii="宋体" w:hAnsi="宋体" w:hint="eastAsia"/>
          <w:b/>
          <w:color w:val="000000"/>
          <w:sz w:val="24"/>
        </w:rPr>
        <w:t>副本</w:t>
      </w:r>
      <w:r w:rsidRPr="007D2149">
        <w:rPr>
          <w:rFonts w:hint="eastAsia"/>
          <w:color w:val="000000"/>
          <w:sz w:val="24"/>
        </w:rPr>
        <w:t>复印件</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）法定代表人资格证明原件（格式见附件</w:t>
      </w:r>
      <w:r w:rsidRPr="007D2149">
        <w:rPr>
          <w:color w:val="000000"/>
          <w:sz w:val="24"/>
        </w:rPr>
        <w:t>6</w:t>
      </w:r>
      <w:r w:rsidRPr="007D2149">
        <w:rPr>
          <w:rFonts w:hint="eastAsia"/>
          <w:color w:val="000000"/>
          <w:sz w:val="24"/>
        </w:rPr>
        <w:t>）</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4</w:t>
      </w:r>
      <w:r w:rsidRPr="007D2149">
        <w:rPr>
          <w:rFonts w:hint="eastAsia"/>
          <w:color w:val="000000"/>
          <w:sz w:val="24"/>
        </w:rPr>
        <w:t>）法定代表人授权书原件（格式见附件</w:t>
      </w:r>
      <w:r w:rsidRPr="007D2149">
        <w:rPr>
          <w:color w:val="000000"/>
          <w:sz w:val="24"/>
        </w:rPr>
        <w:t>7</w:t>
      </w:r>
      <w:r w:rsidRPr="007D2149">
        <w:rPr>
          <w:rFonts w:hint="eastAsia"/>
          <w:color w:val="000000"/>
          <w:sz w:val="24"/>
        </w:rPr>
        <w:t>）</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5</w:t>
      </w:r>
      <w:r w:rsidRPr="007D2149">
        <w:rPr>
          <w:rFonts w:hint="eastAsia"/>
          <w:color w:val="000000"/>
          <w:sz w:val="24"/>
        </w:rPr>
        <w:t>）法定代表人及授权代表身份证复印件或其他相关证明</w:t>
      </w:r>
    </w:p>
    <w:p w:rsidR="003B376F" w:rsidRPr="007D2149" w:rsidRDefault="003B376F" w:rsidP="00E76B27">
      <w:pPr>
        <w:spacing w:line="360" w:lineRule="auto"/>
        <w:ind w:firstLineChars="200" w:firstLine="480"/>
        <w:rPr>
          <w:b/>
          <w:color w:val="000000"/>
          <w:sz w:val="24"/>
        </w:rPr>
      </w:pPr>
      <w:r w:rsidRPr="007D2149">
        <w:rPr>
          <w:rFonts w:hint="eastAsia"/>
          <w:color w:val="000000"/>
          <w:sz w:val="24"/>
        </w:rPr>
        <w:t>（</w:t>
      </w:r>
      <w:r w:rsidRPr="007D2149">
        <w:rPr>
          <w:color w:val="000000"/>
          <w:sz w:val="24"/>
        </w:rPr>
        <w:t>6</w:t>
      </w:r>
      <w:r w:rsidRPr="007D2149">
        <w:rPr>
          <w:rFonts w:hint="eastAsia"/>
          <w:color w:val="000000"/>
          <w:sz w:val="24"/>
        </w:rPr>
        <w:t>）投标货物的销售代理授权证明复印件（非制造商投标所必须）</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7</w:t>
      </w:r>
      <w:r w:rsidRPr="007D2149">
        <w:rPr>
          <w:rFonts w:hint="eastAsia"/>
          <w:color w:val="000000"/>
          <w:sz w:val="24"/>
        </w:rPr>
        <w:t>）针对本次竞争性磋商的</w:t>
      </w:r>
      <w:r w:rsidRPr="007D2149">
        <w:rPr>
          <w:rFonts w:ascii="宋体" w:hAnsi="宋体" w:hint="eastAsia"/>
          <w:color w:val="000000"/>
          <w:sz w:val="24"/>
        </w:rPr>
        <w:t>专项投标授权书原件</w:t>
      </w:r>
      <w:r w:rsidRPr="007D2149">
        <w:rPr>
          <w:rFonts w:hint="eastAsia"/>
          <w:color w:val="000000"/>
          <w:sz w:val="24"/>
        </w:rPr>
        <w:t>（非制造商投标所必须，国内总代理或独家代理商除外）</w:t>
      </w:r>
    </w:p>
    <w:p w:rsidR="008C7608" w:rsidRPr="007D2149" w:rsidRDefault="008C7608" w:rsidP="008C7608">
      <w:pPr>
        <w:spacing w:line="360" w:lineRule="auto"/>
        <w:ind w:firstLineChars="200" w:firstLine="480"/>
        <w:rPr>
          <w:color w:val="000000"/>
          <w:sz w:val="24"/>
        </w:rPr>
      </w:pPr>
      <w:r w:rsidRPr="007D2149">
        <w:rPr>
          <w:rFonts w:hint="eastAsia"/>
          <w:color w:val="000000"/>
          <w:sz w:val="24"/>
        </w:rPr>
        <w:t>（</w:t>
      </w:r>
      <w:r w:rsidRPr="007D2149">
        <w:rPr>
          <w:color w:val="000000"/>
          <w:sz w:val="24"/>
        </w:rPr>
        <w:t>8</w:t>
      </w:r>
      <w:r w:rsidRPr="007D2149">
        <w:rPr>
          <w:rFonts w:hint="eastAsia"/>
          <w:color w:val="000000"/>
          <w:sz w:val="24"/>
        </w:rPr>
        <w:t>）近一年“无行贿记录犯罪证明”</w:t>
      </w:r>
    </w:p>
    <w:p w:rsidR="003B376F" w:rsidRPr="007D2149" w:rsidRDefault="003B376F" w:rsidP="00E76B27">
      <w:pPr>
        <w:spacing w:line="360" w:lineRule="auto"/>
        <w:ind w:firstLineChars="245" w:firstLine="590"/>
        <w:rPr>
          <w:rFonts w:ascii="黑体" w:eastAsia="黑体"/>
          <w:b/>
          <w:color w:val="000000"/>
          <w:sz w:val="24"/>
        </w:rPr>
      </w:pPr>
      <w:r w:rsidRPr="007D2149">
        <w:rPr>
          <w:rFonts w:ascii="黑体" w:eastAsia="黑体" w:hint="eastAsia"/>
          <w:b/>
          <w:color w:val="000000"/>
          <w:sz w:val="24"/>
        </w:rPr>
        <w:t>以上资格证明文件的复印件均需加盖供应商公章</w:t>
      </w:r>
    </w:p>
    <w:p w:rsidR="003B376F" w:rsidRPr="007D2149" w:rsidRDefault="003B376F" w:rsidP="00E76B27">
      <w:pPr>
        <w:spacing w:line="360" w:lineRule="auto"/>
        <w:ind w:firstLineChars="245" w:firstLine="590"/>
        <w:rPr>
          <w:b/>
          <w:color w:val="000000"/>
          <w:sz w:val="24"/>
        </w:rPr>
      </w:pPr>
      <w:r w:rsidRPr="007D2149">
        <w:rPr>
          <w:b/>
          <w:color w:val="000000"/>
          <w:sz w:val="24"/>
        </w:rPr>
        <w:lastRenderedPageBreak/>
        <w:t xml:space="preserve">2.4. </w:t>
      </w:r>
      <w:r w:rsidRPr="007D2149">
        <w:rPr>
          <w:rFonts w:hint="eastAsia"/>
          <w:color w:val="000000"/>
          <w:sz w:val="24"/>
        </w:rPr>
        <w:t>投标文件的形式及签署</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）供应商需提交商务文件正、副本各</w:t>
      </w:r>
      <w:r w:rsidRPr="007D2149">
        <w:rPr>
          <w:color w:val="000000"/>
          <w:sz w:val="24"/>
        </w:rPr>
        <w:t>1</w:t>
      </w:r>
      <w:r w:rsidRPr="007D2149">
        <w:rPr>
          <w:rFonts w:hint="eastAsia"/>
          <w:color w:val="000000"/>
          <w:sz w:val="24"/>
        </w:rPr>
        <w:t>份，技术文件正本</w:t>
      </w:r>
      <w:r w:rsidRPr="007D2149">
        <w:rPr>
          <w:color w:val="000000"/>
          <w:sz w:val="24"/>
        </w:rPr>
        <w:t>1</w:t>
      </w:r>
      <w:r w:rsidRPr="007D2149">
        <w:rPr>
          <w:rFonts w:hint="eastAsia"/>
          <w:color w:val="000000"/>
          <w:sz w:val="24"/>
        </w:rPr>
        <w:t>份、副本</w:t>
      </w:r>
      <w:r w:rsidRPr="007D2149">
        <w:rPr>
          <w:color w:val="000000"/>
          <w:sz w:val="24"/>
        </w:rPr>
        <w:t>4</w:t>
      </w:r>
      <w:r w:rsidRPr="007D2149">
        <w:rPr>
          <w:rFonts w:hint="eastAsia"/>
          <w:color w:val="000000"/>
          <w:sz w:val="24"/>
        </w:rPr>
        <w:t>份，并在</w:t>
      </w:r>
      <w:r w:rsidRPr="007D2149">
        <w:rPr>
          <w:rFonts w:ascii="黑体" w:eastAsia="黑体" w:hint="eastAsia"/>
          <w:b/>
          <w:color w:val="000000"/>
          <w:sz w:val="24"/>
        </w:rPr>
        <w:t>投标文件的封面上</w:t>
      </w:r>
      <w:r w:rsidRPr="007D2149">
        <w:rPr>
          <w:rFonts w:hint="eastAsia"/>
          <w:color w:val="000000"/>
          <w:sz w:val="24"/>
        </w:rPr>
        <w:t>明确标明商务文件和技术文件以及正本和副本。如投标文件正本与副本有不同之处，以正本为准。</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）投标文件正本与副本均应使用</w:t>
      </w:r>
      <w:r w:rsidRPr="007D2149">
        <w:rPr>
          <w:color w:val="000000"/>
          <w:sz w:val="24"/>
        </w:rPr>
        <w:t>A4</w:t>
      </w:r>
      <w:r w:rsidRPr="007D2149">
        <w:rPr>
          <w:rFonts w:hint="eastAsia"/>
          <w:color w:val="000000"/>
          <w:sz w:val="24"/>
        </w:rPr>
        <w:t>型纸打印，图表等可按同样规格的倍数扩展，且经授权代表签署。</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）投标文件不应有涂改、增删之处，但如有错误必须修改时，修改处必须由原授权代表签署。</w:t>
      </w:r>
    </w:p>
    <w:p w:rsidR="003B376F" w:rsidRPr="007D2149" w:rsidRDefault="003B376F" w:rsidP="00E76B27">
      <w:pPr>
        <w:spacing w:line="360" w:lineRule="auto"/>
        <w:ind w:firstLineChars="196" w:firstLine="472"/>
        <w:rPr>
          <w:b/>
          <w:color w:val="000000"/>
          <w:sz w:val="24"/>
        </w:rPr>
      </w:pPr>
      <w:r w:rsidRPr="007D2149">
        <w:rPr>
          <w:b/>
          <w:color w:val="000000"/>
          <w:sz w:val="24"/>
        </w:rPr>
        <w:t xml:space="preserve">2.5. </w:t>
      </w:r>
      <w:r w:rsidRPr="007D2149">
        <w:rPr>
          <w:rFonts w:hint="eastAsia"/>
          <w:color w:val="000000"/>
          <w:sz w:val="24"/>
        </w:rPr>
        <w:t>投标文件的密封和标记</w:t>
      </w:r>
    </w:p>
    <w:p w:rsidR="003B376F" w:rsidRPr="007D2149" w:rsidRDefault="003B376F" w:rsidP="00E76B27">
      <w:pPr>
        <w:spacing w:line="360" w:lineRule="auto"/>
        <w:ind w:firstLineChars="196" w:firstLine="470"/>
        <w:rPr>
          <w:color w:val="000000"/>
          <w:sz w:val="24"/>
        </w:rPr>
      </w:pPr>
      <w:r w:rsidRPr="007D2149">
        <w:rPr>
          <w:rFonts w:hint="eastAsia"/>
          <w:color w:val="000000"/>
          <w:sz w:val="24"/>
        </w:rPr>
        <w:t>供应商应将投标文件用封套加以密封，在封口处</w:t>
      </w:r>
      <w:r w:rsidR="00401145" w:rsidRPr="007D2149">
        <w:rPr>
          <w:rFonts w:hint="eastAsia"/>
          <w:color w:val="000000"/>
          <w:sz w:val="24"/>
        </w:rPr>
        <w:t>粘贴</w:t>
      </w:r>
      <w:r w:rsidRPr="007D2149">
        <w:rPr>
          <w:rFonts w:hint="eastAsia"/>
          <w:color w:val="000000"/>
          <w:sz w:val="24"/>
        </w:rPr>
        <w:t>密封条，盖骑缝公章，并在封套上标明：</w:t>
      </w:r>
    </w:p>
    <w:p w:rsidR="003B376F" w:rsidRPr="007D2149" w:rsidRDefault="003B376F" w:rsidP="00E76B27">
      <w:pPr>
        <w:spacing w:line="360" w:lineRule="auto"/>
        <w:ind w:firstLineChars="400" w:firstLine="96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）收件人：南通大学</w:t>
      </w:r>
      <w:r w:rsidR="00174242" w:rsidRPr="007D2149">
        <w:rPr>
          <w:rFonts w:hint="eastAsia"/>
          <w:color w:val="000000"/>
          <w:sz w:val="24"/>
        </w:rPr>
        <w:t>国有资产与实验室管理处</w:t>
      </w:r>
    </w:p>
    <w:p w:rsidR="003B376F" w:rsidRPr="007D2149" w:rsidRDefault="003B376F" w:rsidP="00E76B27">
      <w:pPr>
        <w:spacing w:line="360" w:lineRule="auto"/>
        <w:ind w:firstLineChars="400" w:firstLine="96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）竞争性磋商项目编号：</w:t>
      </w:r>
      <w:r w:rsidRPr="007D2149">
        <w:rPr>
          <w:color w:val="000000"/>
          <w:sz w:val="24"/>
          <w:u w:val="single"/>
        </w:rPr>
        <w:t xml:space="preserve">                                </w:t>
      </w:r>
    </w:p>
    <w:p w:rsidR="003B376F" w:rsidRPr="007D2149" w:rsidRDefault="003B376F" w:rsidP="00E76B27">
      <w:pPr>
        <w:spacing w:line="360" w:lineRule="auto"/>
        <w:ind w:firstLineChars="400" w:firstLine="96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）竞争性磋商项目名称：</w:t>
      </w:r>
      <w:r w:rsidRPr="007D2149">
        <w:rPr>
          <w:color w:val="000000"/>
          <w:sz w:val="24"/>
          <w:u w:val="single"/>
        </w:rPr>
        <w:t xml:space="preserve">                                </w:t>
      </w:r>
    </w:p>
    <w:p w:rsidR="003B376F" w:rsidRPr="007D2149" w:rsidRDefault="003B376F" w:rsidP="00E76B27">
      <w:pPr>
        <w:spacing w:line="360" w:lineRule="auto"/>
        <w:ind w:firstLineChars="400" w:firstLine="960"/>
        <w:rPr>
          <w:color w:val="000000"/>
          <w:sz w:val="24"/>
        </w:rPr>
      </w:pPr>
      <w:r w:rsidRPr="007D2149">
        <w:rPr>
          <w:rFonts w:hint="eastAsia"/>
          <w:color w:val="000000"/>
          <w:sz w:val="24"/>
        </w:rPr>
        <w:t>（</w:t>
      </w:r>
      <w:r w:rsidRPr="007D2149">
        <w:rPr>
          <w:color w:val="000000"/>
          <w:sz w:val="24"/>
        </w:rPr>
        <w:t>4</w:t>
      </w:r>
      <w:r w:rsidRPr="007D2149">
        <w:rPr>
          <w:rFonts w:hint="eastAsia"/>
          <w:color w:val="000000"/>
          <w:sz w:val="24"/>
        </w:rPr>
        <w:t>）供应商名称：</w:t>
      </w:r>
      <w:r w:rsidRPr="007D2149">
        <w:rPr>
          <w:color w:val="000000"/>
          <w:sz w:val="24"/>
        </w:rPr>
        <w:t xml:space="preserve"> </w:t>
      </w:r>
      <w:r w:rsidRPr="007D2149">
        <w:rPr>
          <w:color w:val="000000"/>
          <w:sz w:val="24"/>
          <w:u w:val="single"/>
        </w:rPr>
        <w:t xml:space="preserve">                                 </w:t>
      </w:r>
    </w:p>
    <w:p w:rsidR="003B376F" w:rsidRPr="007D2149" w:rsidRDefault="003B376F" w:rsidP="00E76B27">
      <w:pPr>
        <w:spacing w:line="360" w:lineRule="auto"/>
        <w:ind w:firstLineChars="400" w:firstLine="960"/>
        <w:rPr>
          <w:color w:val="000000"/>
          <w:sz w:val="24"/>
        </w:rPr>
      </w:pPr>
      <w:r w:rsidRPr="007D2149">
        <w:rPr>
          <w:rFonts w:hint="eastAsia"/>
          <w:color w:val="000000"/>
          <w:sz w:val="24"/>
        </w:rPr>
        <w:t>（</w:t>
      </w:r>
      <w:r w:rsidRPr="007D2149">
        <w:rPr>
          <w:color w:val="000000"/>
          <w:sz w:val="24"/>
        </w:rPr>
        <w:t>5</w:t>
      </w:r>
      <w:r w:rsidRPr="007D2149">
        <w:rPr>
          <w:rFonts w:hint="eastAsia"/>
          <w:color w:val="000000"/>
          <w:sz w:val="24"/>
        </w:rPr>
        <w:t>）联系电话：</w:t>
      </w:r>
      <w:r w:rsidRPr="007D2149">
        <w:rPr>
          <w:color w:val="000000"/>
          <w:sz w:val="24"/>
          <w:u w:val="single"/>
        </w:rPr>
        <w:t xml:space="preserve">                                    </w:t>
      </w:r>
    </w:p>
    <w:p w:rsidR="003B376F" w:rsidRPr="007D2149" w:rsidRDefault="003B376F" w:rsidP="00E76B27">
      <w:pPr>
        <w:spacing w:line="360" w:lineRule="auto"/>
        <w:ind w:firstLineChars="400" w:firstLine="960"/>
        <w:rPr>
          <w:b/>
          <w:color w:val="000000"/>
          <w:sz w:val="24"/>
        </w:rPr>
      </w:pPr>
      <w:r w:rsidRPr="007D2149">
        <w:rPr>
          <w:rFonts w:hint="eastAsia"/>
          <w:color w:val="000000"/>
          <w:sz w:val="24"/>
        </w:rPr>
        <w:t>（</w:t>
      </w:r>
      <w:r w:rsidRPr="007D2149">
        <w:rPr>
          <w:color w:val="000000"/>
          <w:sz w:val="24"/>
        </w:rPr>
        <w:t>6</w:t>
      </w:r>
      <w:r w:rsidRPr="007D2149">
        <w:rPr>
          <w:rFonts w:hint="eastAsia"/>
          <w:color w:val="000000"/>
          <w:sz w:val="24"/>
        </w:rPr>
        <w:t>）开标之前不得启封</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没有按上述规定密封和标记的投标文件，采购人将不承担投标文件错放或提前开启的责任。</w:t>
      </w:r>
    </w:p>
    <w:p w:rsidR="003B376F" w:rsidRPr="007D2149" w:rsidRDefault="003B376F" w:rsidP="00E76B27">
      <w:pPr>
        <w:spacing w:line="360" w:lineRule="auto"/>
        <w:ind w:firstLineChars="196" w:firstLine="472"/>
        <w:rPr>
          <w:b/>
          <w:color w:val="000000"/>
          <w:sz w:val="24"/>
        </w:rPr>
      </w:pPr>
    </w:p>
    <w:p w:rsidR="003B376F" w:rsidRPr="007D2149" w:rsidRDefault="003B376F" w:rsidP="006C6F8B">
      <w:pPr>
        <w:spacing w:line="360" w:lineRule="auto"/>
        <w:rPr>
          <w:b/>
          <w:color w:val="000000"/>
          <w:sz w:val="24"/>
        </w:rPr>
      </w:pPr>
      <w:r w:rsidRPr="007D2149">
        <w:rPr>
          <w:rFonts w:hint="eastAsia"/>
          <w:b/>
          <w:color w:val="000000"/>
          <w:sz w:val="24"/>
        </w:rPr>
        <w:t>三、投标细则</w:t>
      </w:r>
    </w:p>
    <w:p w:rsidR="003B376F" w:rsidRPr="007D2149" w:rsidRDefault="003B376F" w:rsidP="00E76B27">
      <w:pPr>
        <w:spacing w:line="360" w:lineRule="auto"/>
        <w:ind w:firstLineChars="196" w:firstLine="472"/>
        <w:rPr>
          <w:b/>
          <w:color w:val="000000"/>
          <w:sz w:val="24"/>
        </w:rPr>
      </w:pPr>
      <w:r w:rsidRPr="007D2149">
        <w:rPr>
          <w:b/>
          <w:color w:val="000000"/>
          <w:sz w:val="24"/>
        </w:rPr>
        <w:t xml:space="preserve">3.1. </w:t>
      </w:r>
      <w:r w:rsidRPr="007D2149">
        <w:rPr>
          <w:rFonts w:hint="eastAsia"/>
          <w:color w:val="000000"/>
          <w:sz w:val="24"/>
        </w:rPr>
        <w:t>投标货物</w:t>
      </w:r>
    </w:p>
    <w:p w:rsidR="003B376F" w:rsidRPr="007D2149" w:rsidRDefault="003B376F" w:rsidP="00E76B27">
      <w:pPr>
        <w:spacing w:line="360" w:lineRule="auto"/>
        <w:ind w:firstLineChars="196" w:firstLine="470"/>
        <w:rPr>
          <w:color w:val="000000"/>
          <w:sz w:val="24"/>
        </w:rPr>
      </w:pPr>
      <w:r w:rsidRPr="007D2149">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7D2149" w:rsidRDefault="003B376F" w:rsidP="00E76B27">
      <w:pPr>
        <w:spacing w:line="360" w:lineRule="auto"/>
        <w:ind w:firstLineChars="196" w:firstLine="472"/>
        <w:rPr>
          <w:b/>
          <w:color w:val="000000"/>
          <w:sz w:val="24"/>
        </w:rPr>
      </w:pPr>
      <w:r w:rsidRPr="007D2149">
        <w:rPr>
          <w:b/>
          <w:color w:val="000000"/>
          <w:sz w:val="24"/>
        </w:rPr>
        <w:t xml:space="preserve">3.2. </w:t>
      </w:r>
      <w:r w:rsidRPr="007D2149">
        <w:rPr>
          <w:rFonts w:hint="eastAsia"/>
          <w:color w:val="000000"/>
          <w:sz w:val="24"/>
        </w:rPr>
        <w:t>投标报价</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）投标总价应是完税后（免税进口货物除外）的用户地交货价，其中应包含运输、搬运、安装调试、保修等全部费用。</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）国（境）内供货的货物以人民币报价；国（境）外供货的货物以外币报价。</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lastRenderedPageBreak/>
        <w:t>（</w:t>
      </w:r>
      <w:r w:rsidRPr="007D2149">
        <w:rPr>
          <w:color w:val="000000"/>
          <w:sz w:val="24"/>
        </w:rPr>
        <w:t>3</w:t>
      </w:r>
      <w:r w:rsidRPr="007D2149">
        <w:rPr>
          <w:rFonts w:hint="eastAsia"/>
          <w:color w:val="000000"/>
          <w:sz w:val="24"/>
        </w:rPr>
        <w:t>）价格条件：国（境）内供货的货物报到南通大学交货的交货价；国（境）外供货的货物报</w:t>
      </w:r>
      <w:r w:rsidRPr="007D2149">
        <w:rPr>
          <w:color w:val="000000"/>
          <w:sz w:val="24"/>
        </w:rPr>
        <w:t>CIP</w:t>
      </w:r>
      <w:r w:rsidRPr="007D2149">
        <w:rPr>
          <w:rFonts w:hint="eastAsia"/>
          <w:color w:val="000000"/>
          <w:sz w:val="24"/>
        </w:rPr>
        <w:t>南通、上海或南京交货价。</w:t>
      </w:r>
    </w:p>
    <w:p w:rsidR="003B376F" w:rsidRPr="007D2149" w:rsidRDefault="003B376F" w:rsidP="00E76B27">
      <w:pPr>
        <w:spacing w:line="360" w:lineRule="auto"/>
        <w:ind w:firstLineChars="200" w:firstLine="482"/>
        <w:rPr>
          <w:b/>
          <w:color w:val="000000"/>
          <w:sz w:val="24"/>
        </w:rPr>
      </w:pPr>
      <w:r w:rsidRPr="007D2149">
        <w:rPr>
          <w:b/>
          <w:color w:val="000000"/>
          <w:sz w:val="24"/>
        </w:rPr>
        <w:t xml:space="preserve">3.3. </w:t>
      </w:r>
      <w:r w:rsidRPr="007D2149">
        <w:rPr>
          <w:rFonts w:hint="eastAsia"/>
          <w:color w:val="000000"/>
          <w:sz w:val="24"/>
        </w:rPr>
        <w:t>投标文件的递交</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）供应商应仔细阅读竞争性磋商文件的所有内容并作出实质性的响应，同时按竞争性磋商文件规定的要求和格式，提交完整的投标文件。</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）投标文件应在投标截止时间前送达</w:t>
      </w:r>
      <w:r w:rsidRPr="007D2149">
        <w:rPr>
          <w:rFonts w:ascii="宋体" w:hAnsi="宋体" w:cs="宋体" w:hint="eastAsia"/>
          <w:color w:val="000000"/>
          <w:spacing w:val="2"/>
          <w:kern w:val="0"/>
          <w:sz w:val="24"/>
        </w:rPr>
        <w:t>南通大学</w:t>
      </w:r>
      <w:r w:rsidR="00174242" w:rsidRPr="007D2149">
        <w:rPr>
          <w:rFonts w:ascii="宋体" w:hAnsi="宋体" w:cs="宋体" w:hint="eastAsia"/>
          <w:color w:val="000000"/>
          <w:spacing w:val="2"/>
          <w:kern w:val="0"/>
          <w:sz w:val="24"/>
        </w:rPr>
        <w:t>国有资产与实验室管理处</w:t>
      </w:r>
      <w:r w:rsidRPr="007D2149">
        <w:rPr>
          <w:rFonts w:ascii="宋体" w:hAnsi="宋体" w:cs="宋体" w:hint="eastAsia"/>
          <w:color w:val="000000"/>
          <w:spacing w:val="2"/>
          <w:kern w:val="0"/>
          <w:sz w:val="24"/>
        </w:rPr>
        <w:t>（南通大学主校区逸夫教学楼</w:t>
      </w:r>
      <w:r w:rsidRPr="007D2149">
        <w:rPr>
          <w:rFonts w:ascii="宋体" w:hAnsi="宋体" w:cs="宋体"/>
          <w:color w:val="000000"/>
          <w:spacing w:val="2"/>
          <w:kern w:val="0"/>
          <w:sz w:val="24"/>
        </w:rPr>
        <w:t>7</w:t>
      </w:r>
      <w:r w:rsidRPr="007D2149">
        <w:rPr>
          <w:rFonts w:ascii="宋体" w:hAnsi="宋体" w:cs="宋体" w:hint="eastAsia"/>
          <w:color w:val="000000"/>
          <w:spacing w:val="2"/>
          <w:kern w:val="0"/>
          <w:sz w:val="24"/>
        </w:rPr>
        <w:t>号楼</w:t>
      </w:r>
      <w:r w:rsidRPr="007D2149">
        <w:rPr>
          <w:rFonts w:ascii="宋体" w:hAnsi="宋体" w:cs="宋体"/>
          <w:color w:val="000000"/>
          <w:spacing w:val="2"/>
          <w:kern w:val="0"/>
          <w:sz w:val="24"/>
        </w:rPr>
        <w:t>40</w:t>
      </w:r>
      <w:r w:rsidR="00FE7888" w:rsidRPr="007D2149">
        <w:rPr>
          <w:rFonts w:ascii="宋体" w:hAnsi="宋体" w:cs="宋体" w:hint="eastAsia"/>
          <w:color w:val="000000"/>
          <w:spacing w:val="2"/>
          <w:kern w:val="0"/>
          <w:sz w:val="24"/>
        </w:rPr>
        <w:t>7</w:t>
      </w:r>
      <w:r w:rsidRPr="007D2149">
        <w:rPr>
          <w:rFonts w:ascii="宋体" w:hAnsi="宋体" w:cs="宋体" w:hint="eastAsia"/>
          <w:color w:val="000000"/>
          <w:spacing w:val="2"/>
          <w:kern w:val="0"/>
          <w:sz w:val="24"/>
        </w:rPr>
        <w:t>室）</w:t>
      </w:r>
      <w:r w:rsidRPr="007D2149">
        <w:rPr>
          <w:rFonts w:hint="eastAsia"/>
          <w:color w:val="000000"/>
          <w:sz w:val="24"/>
        </w:rPr>
        <w:t>，</w:t>
      </w:r>
      <w:r w:rsidRPr="007D2149">
        <w:rPr>
          <w:rFonts w:ascii="黑体" w:eastAsia="黑体" w:hint="eastAsia"/>
          <w:b/>
          <w:color w:val="000000"/>
          <w:sz w:val="24"/>
        </w:rPr>
        <w:t>逾期送达或未送达指定地点以及未按竞争性磋商文件要求密封的投标文件，采购人将拒收或不启封退给供应商。</w:t>
      </w:r>
    </w:p>
    <w:p w:rsidR="00FE7888" w:rsidRPr="007D2149" w:rsidRDefault="003B376F" w:rsidP="00E117C3">
      <w:pPr>
        <w:spacing w:line="360" w:lineRule="auto"/>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）采购人不接受电报、电话、传真及电子邮件投标。</w:t>
      </w:r>
    </w:p>
    <w:p w:rsidR="003B376F" w:rsidRPr="007D2149" w:rsidRDefault="003B376F" w:rsidP="00E76B27">
      <w:pPr>
        <w:spacing w:line="360" w:lineRule="auto"/>
        <w:ind w:firstLineChars="200" w:firstLine="482"/>
        <w:rPr>
          <w:color w:val="000000"/>
          <w:sz w:val="24"/>
        </w:rPr>
      </w:pPr>
      <w:r w:rsidRPr="007D2149">
        <w:rPr>
          <w:b/>
          <w:color w:val="000000"/>
          <w:sz w:val="24"/>
        </w:rPr>
        <w:t>3.4.</w:t>
      </w:r>
      <w:r w:rsidRPr="007D2149">
        <w:rPr>
          <w:color w:val="000000"/>
          <w:sz w:val="24"/>
        </w:rPr>
        <w:t xml:space="preserve"> </w:t>
      </w:r>
      <w:r w:rsidRPr="007D2149">
        <w:rPr>
          <w:rFonts w:hint="eastAsia"/>
          <w:color w:val="000000"/>
          <w:sz w:val="24"/>
        </w:rPr>
        <w:t>投标文件的修改和撤回</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）投标截止时间后投标文件不得修改。</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）投标截止时间前供应商可以撤标，但在投标截止时间后不允许撤标。</w:t>
      </w:r>
    </w:p>
    <w:p w:rsidR="003B376F" w:rsidRPr="007D2149" w:rsidRDefault="003B376F" w:rsidP="00E76B27">
      <w:pPr>
        <w:spacing w:line="360" w:lineRule="auto"/>
        <w:ind w:firstLineChars="200" w:firstLine="482"/>
        <w:rPr>
          <w:b/>
          <w:color w:val="000000"/>
          <w:sz w:val="24"/>
        </w:rPr>
      </w:pPr>
      <w:r w:rsidRPr="007D2149">
        <w:rPr>
          <w:b/>
          <w:color w:val="000000"/>
          <w:sz w:val="24"/>
        </w:rPr>
        <w:t>3.</w:t>
      </w:r>
      <w:r w:rsidR="000D5714" w:rsidRPr="007D2149">
        <w:rPr>
          <w:rFonts w:hint="eastAsia"/>
          <w:b/>
          <w:color w:val="000000"/>
          <w:sz w:val="24"/>
        </w:rPr>
        <w:t>5</w:t>
      </w:r>
      <w:r w:rsidRPr="007D2149">
        <w:rPr>
          <w:b/>
          <w:color w:val="000000"/>
          <w:sz w:val="24"/>
        </w:rPr>
        <w:t xml:space="preserve">. </w:t>
      </w:r>
      <w:r w:rsidRPr="007D2149">
        <w:rPr>
          <w:rFonts w:hint="eastAsia"/>
          <w:color w:val="000000"/>
          <w:sz w:val="24"/>
        </w:rPr>
        <w:t>投标有效期</w:t>
      </w:r>
    </w:p>
    <w:p w:rsidR="003B376F" w:rsidRPr="007D2149" w:rsidRDefault="003B376F" w:rsidP="00E76B27">
      <w:pPr>
        <w:spacing w:line="360" w:lineRule="auto"/>
        <w:ind w:firstLineChars="196" w:firstLine="470"/>
        <w:rPr>
          <w:b/>
          <w:color w:val="000000"/>
          <w:sz w:val="24"/>
        </w:rPr>
      </w:pPr>
      <w:r w:rsidRPr="007D2149">
        <w:rPr>
          <w:rFonts w:hint="eastAsia"/>
          <w:color w:val="000000"/>
          <w:sz w:val="24"/>
        </w:rPr>
        <w:t>从投标截止时间起，投标有效期为</w:t>
      </w:r>
      <w:r w:rsidRPr="007D2149">
        <w:rPr>
          <w:color w:val="000000"/>
          <w:sz w:val="24"/>
        </w:rPr>
        <w:t>90</w:t>
      </w:r>
      <w:r w:rsidRPr="007D2149">
        <w:rPr>
          <w:rFonts w:hint="eastAsia"/>
          <w:color w:val="000000"/>
          <w:sz w:val="24"/>
        </w:rPr>
        <w:t>天。</w:t>
      </w:r>
    </w:p>
    <w:p w:rsidR="003B376F" w:rsidRPr="007D2149" w:rsidRDefault="003B376F" w:rsidP="00E76B27">
      <w:pPr>
        <w:spacing w:line="360" w:lineRule="auto"/>
        <w:ind w:firstLineChars="196" w:firstLine="472"/>
        <w:rPr>
          <w:b/>
          <w:color w:val="000000"/>
          <w:sz w:val="24"/>
        </w:rPr>
      </w:pPr>
      <w:r w:rsidRPr="007D2149">
        <w:rPr>
          <w:b/>
          <w:color w:val="000000"/>
          <w:sz w:val="24"/>
        </w:rPr>
        <w:t>3.</w:t>
      </w:r>
      <w:r w:rsidR="000D5714" w:rsidRPr="007D2149">
        <w:rPr>
          <w:rFonts w:hint="eastAsia"/>
          <w:b/>
          <w:color w:val="000000"/>
          <w:sz w:val="24"/>
        </w:rPr>
        <w:t>6</w:t>
      </w:r>
      <w:r w:rsidRPr="007D2149">
        <w:rPr>
          <w:b/>
          <w:color w:val="000000"/>
          <w:sz w:val="24"/>
        </w:rPr>
        <w:t xml:space="preserve">. </w:t>
      </w:r>
      <w:r w:rsidRPr="007D2149">
        <w:rPr>
          <w:rFonts w:hint="eastAsia"/>
          <w:color w:val="000000"/>
          <w:sz w:val="24"/>
        </w:rPr>
        <w:t>竞争性磋商终止</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投标截止后，如供应商少于</w:t>
      </w:r>
      <w:r w:rsidRPr="007D2149">
        <w:rPr>
          <w:color w:val="000000"/>
          <w:sz w:val="24"/>
        </w:rPr>
        <w:t>3</w:t>
      </w:r>
      <w:r w:rsidRPr="007D2149">
        <w:rPr>
          <w:rFonts w:hint="eastAsia"/>
          <w:color w:val="000000"/>
          <w:sz w:val="24"/>
        </w:rPr>
        <w:t>个，采购人有权选择其他采购方式或终止本次竞争性磋商。</w:t>
      </w:r>
    </w:p>
    <w:p w:rsidR="003B376F" w:rsidRPr="007D2149" w:rsidRDefault="003B376F" w:rsidP="006C6F8B">
      <w:pPr>
        <w:spacing w:line="360" w:lineRule="auto"/>
        <w:rPr>
          <w:rFonts w:ascii="宋体"/>
          <w:b/>
          <w:color w:val="000000"/>
          <w:sz w:val="24"/>
        </w:rPr>
      </w:pPr>
    </w:p>
    <w:p w:rsidR="003B376F" w:rsidRPr="007D2149" w:rsidRDefault="003B376F" w:rsidP="00E573CE">
      <w:pPr>
        <w:spacing w:line="360" w:lineRule="auto"/>
        <w:rPr>
          <w:rFonts w:ascii="宋体"/>
          <w:b/>
          <w:color w:val="000000"/>
          <w:sz w:val="24"/>
        </w:rPr>
      </w:pPr>
      <w:r w:rsidRPr="007D2149">
        <w:rPr>
          <w:rFonts w:ascii="宋体" w:hAnsi="宋体" w:hint="eastAsia"/>
          <w:b/>
          <w:color w:val="000000"/>
          <w:sz w:val="24"/>
        </w:rPr>
        <w:t>四、谈判</w:t>
      </w:r>
    </w:p>
    <w:p w:rsidR="003B376F" w:rsidRPr="007D2149" w:rsidRDefault="003B376F" w:rsidP="00E76B27">
      <w:pPr>
        <w:spacing w:line="360" w:lineRule="auto"/>
        <w:ind w:firstLineChars="200" w:firstLine="482"/>
        <w:rPr>
          <w:color w:val="000000"/>
          <w:sz w:val="24"/>
        </w:rPr>
      </w:pPr>
      <w:r w:rsidRPr="007D2149">
        <w:rPr>
          <w:b/>
          <w:color w:val="000000"/>
          <w:sz w:val="24"/>
        </w:rPr>
        <w:t xml:space="preserve">4.1. </w:t>
      </w:r>
      <w:r w:rsidRPr="007D2149">
        <w:rPr>
          <w:rFonts w:hint="eastAsia"/>
          <w:color w:val="000000"/>
          <w:sz w:val="24"/>
        </w:rPr>
        <w:t>采购人按规定的时间和地点进行公开磋商，供应商须派代表（持授权代表身份证明）参加磋商。</w:t>
      </w:r>
      <w:r w:rsidRPr="007D2149">
        <w:rPr>
          <w:rFonts w:ascii="黑体" w:eastAsia="黑体" w:hint="eastAsia"/>
          <w:b/>
          <w:color w:val="000000"/>
          <w:sz w:val="24"/>
        </w:rPr>
        <w:t>供应商未派代表参加磋商的，视为自动放弃本次投标。</w:t>
      </w:r>
    </w:p>
    <w:p w:rsidR="003B376F" w:rsidRPr="007D2149" w:rsidRDefault="003B376F" w:rsidP="00E76B27">
      <w:pPr>
        <w:spacing w:line="360" w:lineRule="auto"/>
        <w:ind w:firstLineChars="200" w:firstLine="482"/>
        <w:rPr>
          <w:color w:val="000000"/>
          <w:sz w:val="24"/>
        </w:rPr>
      </w:pPr>
      <w:r w:rsidRPr="007D2149">
        <w:rPr>
          <w:b/>
          <w:color w:val="000000"/>
          <w:sz w:val="24"/>
        </w:rPr>
        <w:t xml:space="preserve">4.2. </w:t>
      </w:r>
      <w:r w:rsidRPr="007D2149">
        <w:rPr>
          <w:rFonts w:hint="eastAsia"/>
          <w:color w:val="000000"/>
          <w:sz w:val="24"/>
        </w:rPr>
        <w:t>采购人组织用户代表和</w:t>
      </w:r>
      <w:r w:rsidRPr="007D2149">
        <w:rPr>
          <w:rFonts w:ascii="宋体" w:hint="eastAsia"/>
          <w:color w:val="000000"/>
          <w:sz w:val="24"/>
          <w:lang w:val="zh-CN"/>
        </w:rPr>
        <w:t>有关技术、经济方面的</w:t>
      </w:r>
      <w:r w:rsidRPr="007D2149">
        <w:rPr>
          <w:rFonts w:hint="eastAsia"/>
          <w:color w:val="000000"/>
          <w:sz w:val="24"/>
        </w:rPr>
        <w:t>专家组成磋商小组进行谈判。</w:t>
      </w:r>
    </w:p>
    <w:p w:rsidR="003B376F" w:rsidRPr="007D2149" w:rsidRDefault="003B376F" w:rsidP="00E76B27">
      <w:pPr>
        <w:spacing w:line="360" w:lineRule="auto"/>
        <w:ind w:firstLineChars="200" w:firstLine="482"/>
        <w:rPr>
          <w:b/>
          <w:color w:val="000000"/>
          <w:sz w:val="24"/>
        </w:rPr>
      </w:pPr>
      <w:r w:rsidRPr="007D2149">
        <w:rPr>
          <w:b/>
          <w:color w:val="000000"/>
          <w:sz w:val="24"/>
        </w:rPr>
        <w:t xml:space="preserve">4.3. </w:t>
      </w:r>
      <w:r w:rsidRPr="007D2149">
        <w:rPr>
          <w:rFonts w:hint="eastAsia"/>
          <w:color w:val="000000"/>
          <w:sz w:val="24"/>
        </w:rPr>
        <w:t>在竞争性磋商之前，采购人和评委要对供应商的</w:t>
      </w:r>
      <w:r w:rsidRPr="007D2149">
        <w:rPr>
          <w:rFonts w:ascii="宋体" w:hAnsi="宋体" w:hint="eastAsia"/>
          <w:color w:val="000000"/>
          <w:sz w:val="24"/>
        </w:rPr>
        <w:t>投标资格以</w:t>
      </w:r>
      <w:r w:rsidRPr="007D2149">
        <w:rPr>
          <w:rFonts w:hint="eastAsia"/>
          <w:color w:val="000000"/>
          <w:sz w:val="24"/>
        </w:rPr>
        <w:t>及投标是否对竞争性磋商文件的实质性要求和条件作出响应进行审查。</w:t>
      </w:r>
    </w:p>
    <w:p w:rsidR="003B376F" w:rsidRPr="007D2149" w:rsidRDefault="003B376F" w:rsidP="00E76B27">
      <w:pPr>
        <w:spacing w:line="360" w:lineRule="auto"/>
        <w:ind w:firstLineChars="200" w:firstLine="482"/>
        <w:rPr>
          <w:b/>
          <w:color w:val="000000"/>
          <w:sz w:val="24"/>
        </w:rPr>
      </w:pPr>
      <w:r w:rsidRPr="007D2149">
        <w:rPr>
          <w:b/>
          <w:color w:val="000000"/>
          <w:sz w:val="24"/>
        </w:rPr>
        <w:t xml:space="preserve">4.4. </w:t>
      </w:r>
      <w:r w:rsidRPr="007D2149">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7D2149" w:rsidRDefault="003B376F" w:rsidP="00E76B27">
      <w:pPr>
        <w:spacing w:line="353" w:lineRule="auto"/>
        <w:ind w:firstLineChars="200" w:firstLine="482"/>
        <w:rPr>
          <w:color w:val="000000"/>
          <w:sz w:val="24"/>
        </w:rPr>
      </w:pPr>
      <w:r w:rsidRPr="007D2149">
        <w:rPr>
          <w:b/>
          <w:color w:val="000000"/>
          <w:sz w:val="24"/>
        </w:rPr>
        <w:t xml:space="preserve">4.5. </w:t>
      </w:r>
      <w:r w:rsidRPr="007D2149">
        <w:rPr>
          <w:rFonts w:hint="eastAsia"/>
          <w:color w:val="000000"/>
          <w:sz w:val="24"/>
        </w:rPr>
        <w:t>投标文件出现（但不限于）下列情况之一的，由竞争性磋商小组评审后作无效投标或废标处理：</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lastRenderedPageBreak/>
        <w:t>（</w:t>
      </w:r>
      <w:r w:rsidRPr="007D2149">
        <w:rPr>
          <w:color w:val="000000"/>
          <w:sz w:val="24"/>
        </w:rPr>
        <w:t>1</w:t>
      </w:r>
      <w:r w:rsidRPr="007D2149">
        <w:rPr>
          <w:rFonts w:hint="eastAsia"/>
          <w:color w:val="000000"/>
          <w:sz w:val="24"/>
        </w:rPr>
        <w:t>）超出经营范围投标的；</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w:t>
      </w:r>
      <w:r w:rsidRPr="007D2149">
        <w:rPr>
          <w:rFonts w:ascii="宋体" w:hAnsi="宋体" w:hint="eastAsia"/>
          <w:bCs/>
          <w:color w:val="000000"/>
          <w:sz w:val="24"/>
        </w:rPr>
        <w:t>不具备竞争性磋商文件规定的资格条件及未按竞争性磋商文件规定的要求提供资格证明文件的；</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）无法定代表人签字或签字人无法定代表人有效授权的；应加盖供应商公章而未盖章的；</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4</w:t>
      </w:r>
      <w:r w:rsidRPr="007D2149">
        <w:rPr>
          <w:rFonts w:hint="eastAsia"/>
          <w:color w:val="000000"/>
          <w:sz w:val="24"/>
        </w:rPr>
        <w:t>）投标有效期不足的；</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5</w:t>
      </w:r>
      <w:r w:rsidRPr="007D2149">
        <w:rPr>
          <w:rFonts w:hint="eastAsia"/>
          <w:color w:val="000000"/>
          <w:sz w:val="24"/>
        </w:rPr>
        <w:t>）同一供应商提交两个及以上投标报价的；</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6</w:t>
      </w:r>
      <w:r w:rsidRPr="007D2149">
        <w:rPr>
          <w:rFonts w:hint="eastAsia"/>
          <w:color w:val="000000"/>
          <w:sz w:val="24"/>
        </w:rPr>
        <w:t>）投标报价不合理明显低于成本的；</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7</w:t>
      </w:r>
      <w:r w:rsidRPr="007D2149">
        <w:rPr>
          <w:rFonts w:hint="eastAsia"/>
          <w:color w:val="000000"/>
          <w:sz w:val="24"/>
        </w:rPr>
        <w:t>）重要技术指标和参数不满足竞争性磋商要求的；</w:t>
      </w:r>
    </w:p>
    <w:p w:rsidR="003B376F" w:rsidRPr="007D2149" w:rsidRDefault="003B376F" w:rsidP="00E76B27">
      <w:pPr>
        <w:tabs>
          <w:tab w:val="left" w:pos="525"/>
          <w:tab w:val="left" w:pos="1050"/>
        </w:tabs>
        <w:spacing w:line="353" w:lineRule="auto"/>
        <w:ind w:left="1" w:firstLineChars="200" w:firstLine="480"/>
        <w:rPr>
          <w:rFonts w:ascii="宋体"/>
          <w:bCs/>
          <w:color w:val="000000"/>
          <w:sz w:val="24"/>
        </w:rPr>
      </w:pPr>
      <w:r w:rsidRPr="007D2149">
        <w:rPr>
          <w:rFonts w:hint="eastAsia"/>
          <w:color w:val="000000"/>
          <w:sz w:val="24"/>
        </w:rPr>
        <w:t>（</w:t>
      </w:r>
      <w:r w:rsidRPr="007D2149">
        <w:rPr>
          <w:color w:val="000000"/>
          <w:sz w:val="24"/>
        </w:rPr>
        <w:t>8</w:t>
      </w:r>
      <w:r w:rsidRPr="007D2149">
        <w:rPr>
          <w:rFonts w:hint="eastAsia"/>
          <w:color w:val="000000"/>
          <w:sz w:val="24"/>
        </w:rPr>
        <w:t>）</w:t>
      </w:r>
      <w:r w:rsidRPr="007D2149">
        <w:rPr>
          <w:rFonts w:ascii="宋体" w:hAnsi="宋体" w:hint="eastAsia"/>
          <w:bCs/>
          <w:color w:val="000000"/>
          <w:sz w:val="24"/>
        </w:rPr>
        <w:t>重要内容或关键字迹模糊不清无法辨认的；</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9</w:t>
      </w:r>
      <w:r w:rsidRPr="007D2149">
        <w:rPr>
          <w:rFonts w:hint="eastAsia"/>
          <w:color w:val="000000"/>
          <w:sz w:val="24"/>
        </w:rPr>
        <w:t>）其它未对竞争性磋商文件实质性要求和条件作出响应的；</w:t>
      </w:r>
    </w:p>
    <w:p w:rsidR="003B376F" w:rsidRPr="007D2149" w:rsidRDefault="003B376F" w:rsidP="00E76B27">
      <w:pPr>
        <w:tabs>
          <w:tab w:val="left" w:pos="525"/>
          <w:tab w:val="left" w:pos="1050"/>
        </w:tabs>
        <w:spacing w:line="353" w:lineRule="auto"/>
        <w:ind w:left="1" w:firstLineChars="200" w:firstLine="480"/>
        <w:rPr>
          <w:rFonts w:ascii="宋体"/>
          <w:bCs/>
          <w:color w:val="000000"/>
          <w:sz w:val="24"/>
        </w:rPr>
      </w:pPr>
      <w:r w:rsidRPr="007D2149">
        <w:rPr>
          <w:rFonts w:hint="eastAsia"/>
          <w:color w:val="000000"/>
          <w:sz w:val="24"/>
        </w:rPr>
        <w:t>（</w:t>
      </w:r>
      <w:r w:rsidRPr="007D2149">
        <w:rPr>
          <w:color w:val="000000"/>
          <w:sz w:val="24"/>
        </w:rPr>
        <w:t>10</w:t>
      </w:r>
      <w:r w:rsidRPr="007D2149">
        <w:rPr>
          <w:rFonts w:hint="eastAsia"/>
          <w:color w:val="000000"/>
          <w:sz w:val="24"/>
        </w:rPr>
        <w:t>）</w:t>
      </w:r>
      <w:r w:rsidRPr="007D2149">
        <w:rPr>
          <w:rFonts w:ascii="宋体" w:hAnsi="宋体" w:hint="eastAsia"/>
          <w:bCs/>
          <w:color w:val="000000"/>
          <w:sz w:val="24"/>
        </w:rPr>
        <w:t>不同供应商投标文件相互混装的；</w:t>
      </w:r>
    </w:p>
    <w:p w:rsidR="003B376F" w:rsidRPr="007D2149" w:rsidRDefault="003B376F" w:rsidP="00E76B27">
      <w:pPr>
        <w:tabs>
          <w:tab w:val="left" w:pos="525"/>
          <w:tab w:val="left" w:pos="1050"/>
        </w:tabs>
        <w:spacing w:line="353" w:lineRule="auto"/>
        <w:ind w:left="1" w:firstLineChars="200" w:firstLine="480"/>
        <w:rPr>
          <w:rFonts w:ascii="宋体"/>
          <w:bCs/>
          <w:color w:val="000000"/>
          <w:sz w:val="24"/>
        </w:rPr>
      </w:pPr>
      <w:r w:rsidRPr="007D2149">
        <w:rPr>
          <w:rFonts w:hint="eastAsia"/>
          <w:color w:val="000000"/>
          <w:sz w:val="24"/>
        </w:rPr>
        <w:t>（</w:t>
      </w:r>
      <w:r w:rsidRPr="007D2149">
        <w:rPr>
          <w:color w:val="000000"/>
          <w:sz w:val="24"/>
        </w:rPr>
        <w:t>11</w:t>
      </w:r>
      <w:r w:rsidRPr="007D2149">
        <w:rPr>
          <w:rFonts w:hint="eastAsia"/>
          <w:color w:val="000000"/>
          <w:sz w:val="24"/>
        </w:rPr>
        <w:t>）</w:t>
      </w:r>
      <w:r w:rsidRPr="007D2149">
        <w:rPr>
          <w:rFonts w:ascii="宋体" w:hAnsi="宋体" w:hint="eastAsia"/>
          <w:bCs/>
          <w:color w:val="000000"/>
          <w:sz w:val="24"/>
        </w:rPr>
        <w:t>不同供应商投标文件中的项目相关人员出现同一人的；</w:t>
      </w:r>
    </w:p>
    <w:p w:rsidR="003B376F" w:rsidRPr="007D2149" w:rsidRDefault="003B376F" w:rsidP="00E76B27">
      <w:pPr>
        <w:tabs>
          <w:tab w:val="left" w:pos="525"/>
          <w:tab w:val="left" w:pos="1050"/>
        </w:tabs>
        <w:spacing w:line="353" w:lineRule="auto"/>
        <w:ind w:left="1" w:firstLineChars="200" w:firstLine="480"/>
        <w:rPr>
          <w:rFonts w:ascii="宋体"/>
          <w:bCs/>
          <w:color w:val="000000"/>
          <w:sz w:val="24"/>
        </w:rPr>
      </w:pPr>
      <w:r w:rsidRPr="007D2149">
        <w:rPr>
          <w:rFonts w:hint="eastAsia"/>
          <w:color w:val="000000"/>
          <w:sz w:val="24"/>
        </w:rPr>
        <w:t>（</w:t>
      </w:r>
      <w:r w:rsidRPr="007D2149">
        <w:rPr>
          <w:color w:val="000000"/>
          <w:sz w:val="24"/>
        </w:rPr>
        <w:t>12</w:t>
      </w:r>
      <w:r w:rsidRPr="007D2149">
        <w:rPr>
          <w:rFonts w:hint="eastAsia"/>
          <w:color w:val="000000"/>
          <w:sz w:val="24"/>
        </w:rPr>
        <w:t>）</w:t>
      </w:r>
      <w:r w:rsidRPr="007D2149">
        <w:rPr>
          <w:rFonts w:ascii="宋体" w:hAnsi="宋体" w:hint="eastAsia"/>
          <w:bCs/>
          <w:color w:val="000000"/>
          <w:sz w:val="24"/>
        </w:rPr>
        <w:t>不同供应商的投标文件内容出现非正常一致的；</w:t>
      </w:r>
    </w:p>
    <w:p w:rsidR="003B376F" w:rsidRPr="007D2149" w:rsidRDefault="003B376F" w:rsidP="00E76B27">
      <w:pPr>
        <w:tabs>
          <w:tab w:val="left" w:pos="525"/>
          <w:tab w:val="left" w:pos="1050"/>
        </w:tabs>
        <w:spacing w:line="353" w:lineRule="auto"/>
        <w:ind w:left="1" w:firstLineChars="200" w:firstLine="480"/>
        <w:rPr>
          <w:rFonts w:ascii="宋体"/>
          <w:bCs/>
          <w:color w:val="000000"/>
          <w:sz w:val="24"/>
        </w:rPr>
      </w:pPr>
      <w:r w:rsidRPr="007D2149">
        <w:rPr>
          <w:rFonts w:hint="eastAsia"/>
          <w:color w:val="000000"/>
          <w:sz w:val="24"/>
        </w:rPr>
        <w:t>（</w:t>
      </w:r>
      <w:r w:rsidRPr="007D2149">
        <w:rPr>
          <w:color w:val="000000"/>
          <w:sz w:val="24"/>
        </w:rPr>
        <w:t>13</w:t>
      </w:r>
      <w:r w:rsidRPr="007D2149">
        <w:rPr>
          <w:rFonts w:hint="eastAsia"/>
          <w:color w:val="000000"/>
          <w:sz w:val="24"/>
        </w:rPr>
        <w:t>）</w:t>
      </w:r>
      <w:r w:rsidRPr="007D2149">
        <w:rPr>
          <w:rFonts w:ascii="宋体" w:hAnsi="宋体" w:hint="eastAsia"/>
          <w:bCs/>
          <w:color w:val="000000"/>
          <w:sz w:val="24"/>
        </w:rPr>
        <w:t>故意哄抬价格或压价等其它恶意串通投标的；</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14</w:t>
      </w:r>
      <w:r w:rsidRPr="007D2149">
        <w:rPr>
          <w:rFonts w:hint="eastAsia"/>
          <w:color w:val="000000"/>
          <w:sz w:val="24"/>
        </w:rPr>
        <w:t>）有损害采购人和用户利益的规定的。</w:t>
      </w:r>
    </w:p>
    <w:p w:rsidR="003B376F" w:rsidRPr="007D2149" w:rsidRDefault="003B376F" w:rsidP="00E76B27">
      <w:pPr>
        <w:spacing w:line="353" w:lineRule="auto"/>
        <w:ind w:firstLineChars="200" w:firstLine="482"/>
        <w:rPr>
          <w:b/>
          <w:color w:val="000000"/>
          <w:sz w:val="24"/>
        </w:rPr>
      </w:pPr>
      <w:r w:rsidRPr="007D2149">
        <w:rPr>
          <w:b/>
          <w:color w:val="000000"/>
          <w:sz w:val="24"/>
        </w:rPr>
        <w:t xml:space="preserve">4.6. </w:t>
      </w:r>
      <w:r w:rsidRPr="007D2149">
        <w:rPr>
          <w:rFonts w:hint="eastAsia"/>
          <w:color w:val="000000"/>
          <w:sz w:val="24"/>
        </w:rPr>
        <w:t>竞争性磋商小组认为有必要时，将要求供应商述标或对投标文件中某些内容作出澄清或说明，但不接受供应商主动提出的澄清和说明。</w:t>
      </w:r>
    </w:p>
    <w:p w:rsidR="003B376F" w:rsidRPr="007D2149" w:rsidRDefault="003B376F" w:rsidP="00E76B27">
      <w:pPr>
        <w:spacing w:line="353" w:lineRule="auto"/>
        <w:ind w:firstLineChars="200" w:firstLine="482"/>
        <w:rPr>
          <w:color w:val="000000"/>
          <w:sz w:val="24"/>
        </w:rPr>
      </w:pPr>
      <w:r w:rsidRPr="007D2149">
        <w:rPr>
          <w:b/>
          <w:color w:val="000000"/>
          <w:sz w:val="24"/>
        </w:rPr>
        <w:t xml:space="preserve">4.7. </w:t>
      </w:r>
      <w:r w:rsidRPr="007D2149">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7D2149" w:rsidRDefault="003B376F" w:rsidP="00891FF8">
      <w:pPr>
        <w:spacing w:line="360" w:lineRule="auto"/>
        <w:rPr>
          <w:rFonts w:ascii="宋体"/>
          <w:b/>
          <w:color w:val="000000"/>
          <w:sz w:val="24"/>
        </w:rPr>
      </w:pPr>
    </w:p>
    <w:p w:rsidR="003B376F" w:rsidRPr="007D2149" w:rsidRDefault="003B376F" w:rsidP="00CD4DA4">
      <w:pPr>
        <w:spacing w:line="353" w:lineRule="auto"/>
        <w:rPr>
          <w:b/>
          <w:color w:val="000000"/>
          <w:sz w:val="24"/>
        </w:rPr>
      </w:pPr>
      <w:r w:rsidRPr="007D2149">
        <w:rPr>
          <w:rFonts w:hint="eastAsia"/>
          <w:b/>
          <w:color w:val="000000"/>
          <w:sz w:val="24"/>
        </w:rPr>
        <w:t>五、竞争性磋商方法及评判标准</w:t>
      </w:r>
    </w:p>
    <w:p w:rsidR="003B376F" w:rsidRPr="007D2149" w:rsidRDefault="003B376F" w:rsidP="00E76B27">
      <w:pPr>
        <w:spacing w:line="353" w:lineRule="auto"/>
        <w:ind w:firstLineChars="196" w:firstLine="472"/>
        <w:rPr>
          <w:color w:val="000000"/>
          <w:sz w:val="24"/>
        </w:rPr>
      </w:pPr>
      <w:r w:rsidRPr="007D2149">
        <w:rPr>
          <w:b/>
          <w:color w:val="000000"/>
          <w:sz w:val="24"/>
        </w:rPr>
        <w:t>5.1.</w:t>
      </w:r>
      <w:r w:rsidRPr="007D2149">
        <w:rPr>
          <w:color w:val="000000"/>
          <w:sz w:val="24"/>
        </w:rPr>
        <w:t xml:space="preserve"> </w:t>
      </w:r>
      <w:r w:rsidRPr="007D2149">
        <w:rPr>
          <w:rFonts w:hint="eastAsia"/>
          <w:color w:val="000000"/>
          <w:sz w:val="24"/>
        </w:rPr>
        <w:t>竞争性磋商方法</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）磋商小组各成员独立对每一份有效投标文件进行评价并对除报价以外的评分项目进行评分，磋商报价得分由工作人员通过计算得出。</w:t>
      </w:r>
    </w:p>
    <w:p w:rsidR="003B376F" w:rsidRPr="007D2149" w:rsidRDefault="003B376F" w:rsidP="00E76B27">
      <w:pPr>
        <w:spacing w:line="360" w:lineRule="auto"/>
        <w:ind w:firstLineChars="200" w:firstLine="482"/>
        <w:rPr>
          <w:b/>
          <w:color w:val="000000"/>
          <w:sz w:val="24"/>
        </w:rPr>
      </w:pPr>
      <w:r w:rsidRPr="007D2149">
        <w:rPr>
          <w:rFonts w:hint="eastAsia"/>
          <w:b/>
          <w:color w:val="000000"/>
          <w:sz w:val="24"/>
        </w:rPr>
        <w:t>供应商得分</w:t>
      </w:r>
      <w:r w:rsidRPr="007D2149">
        <w:rPr>
          <w:b/>
          <w:color w:val="000000"/>
          <w:sz w:val="24"/>
        </w:rPr>
        <w:t xml:space="preserve"> = </w:t>
      </w:r>
      <w:r w:rsidRPr="007D2149">
        <w:rPr>
          <w:rFonts w:hint="eastAsia"/>
          <w:b/>
          <w:color w:val="000000"/>
          <w:sz w:val="24"/>
        </w:rPr>
        <w:t>∑评委评价得分</w:t>
      </w:r>
      <w:r w:rsidRPr="007D2149">
        <w:rPr>
          <w:b/>
          <w:color w:val="000000"/>
          <w:sz w:val="24"/>
        </w:rPr>
        <w:t>/</w:t>
      </w:r>
      <w:r w:rsidRPr="007D2149">
        <w:rPr>
          <w:rFonts w:hint="eastAsia"/>
          <w:b/>
          <w:color w:val="000000"/>
          <w:sz w:val="24"/>
        </w:rPr>
        <w:t>评委人数</w:t>
      </w:r>
      <w:r w:rsidRPr="007D2149">
        <w:rPr>
          <w:b/>
          <w:color w:val="000000"/>
          <w:sz w:val="24"/>
        </w:rPr>
        <w:t xml:space="preserve"> + </w:t>
      </w:r>
      <w:r w:rsidRPr="007D2149">
        <w:rPr>
          <w:rFonts w:hint="eastAsia"/>
          <w:b/>
          <w:color w:val="000000"/>
          <w:sz w:val="24"/>
        </w:rPr>
        <w:t>磋商报价得分</w:t>
      </w:r>
    </w:p>
    <w:p w:rsidR="00724D36" w:rsidRPr="007D2149" w:rsidRDefault="00724D36" w:rsidP="00E76B27">
      <w:pPr>
        <w:spacing w:line="353" w:lineRule="auto"/>
        <w:ind w:firstLineChars="200" w:firstLine="482"/>
        <w:rPr>
          <w:b/>
          <w:color w:val="000000"/>
          <w:sz w:val="24"/>
        </w:rPr>
      </w:pPr>
    </w:p>
    <w:p w:rsidR="00724D36" w:rsidRPr="007D2149" w:rsidRDefault="00724D36" w:rsidP="00E76B27">
      <w:pPr>
        <w:spacing w:line="353" w:lineRule="auto"/>
        <w:ind w:firstLineChars="200" w:firstLine="482"/>
        <w:rPr>
          <w:b/>
          <w:color w:val="000000"/>
          <w:sz w:val="24"/>
        </w:rPr>
      </w:pPr>
    </w:p>
    <w:p w:rsidR="003B376F" w:rsidRPr="007D2149" w:rsidRDefault="003B376F" w:rsidP="00E76B27">
      <w:pPr>
        <w:spacing w:line="353" w:lineRule="auto"/>
        <w:ind w:firstLineChars="200" w:firstLine="482"/>
        <w:rPr>
          <w:rFonts w:ascii="宋体"/>
          <w:bCs/>
          <w:color w:val="000000"/>
          <w:sz w:val="24"/>
        </w:rPr>
      </w:pPr>
      <w:r w:rsidRPr="007D2149">
        <w:rPr>
          <w:b/>
          <w:color w:val="000000"/>
          <w:sz w:val="24"/>
        </w:rPr>
        <w:t xml:space="preserve">5.2. </w:t>
      </w:r>
      <w:r w:rsidRPr="007D2149">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8E77C1" w:rsidRPr="007D2149" w:rsidTr="00891FF8">
        <w:trPr>
          <w:trHeight w:val="706"/>
        </w:trPr>
        <w:tc>
          <w:tcPr>
            <w:tcW w:w="1240" w:type="dxa"/>
            <w:vAlign w:val="center"/>
          </w:tcPr>
          <w:p w:rsidR="003B376F" w:rsidRPr="007D2149" w:rsidRDefault="003B376F" w:rsidP="00891FF8">
            <w:pPr>
              <w:jc w:val="center"/>
              <w:rPr>
                <w:b/>
                <w:color w:val="000000"/>
              </w:rPr>
            </w:pPr>
            <w:r w:rsidRPr="007D2149">
              <w:rPr>
                <w:rFonts w:hint="eastAsia"/>
                <w:b/>
                <w:color w:val="000000"/>
              </w:rPr>
              <w:t>评审因素</w:t>
            </w:r>
          </w:p>
        </w:tc>
        <w:tc>
          <w:tcPr>
            <w:tcW w:w="924" w:type="dxa"/>
            <w:vAlign w:val="center"/>
          </w:tcPr>
          <w:p w:rsidR="003B376F" w:rsidRPr="007D2149" w:rsidRDefault="003B376F" w:rsidP="00891FF8">
            <w:pPr>
              <w:jc w:val="center"/>
              <w:rPr>
                <w:b/>
                <w:color w:val="000000"/>
              </w:rPr>
            </w:pPr>
            <w:r w:rsidRPr="007D2149">
              <w:rPr>
                <w:rFonts w:hint="eastAsia"/>
                <w:b/>
                <w:color w:val="000000"/>
              </w:rPr>
              <w:t>分值</w:t>
            </w:r>
          </w:p>
        </w:tc>
        <w:tc>
          <w:tcPr>
            <w:tcW w:w="6549" w:type="dxa"/>
            <w:gridSpan w:val="2"/>
            <w:vAlign w:val="center"/>
          </w:tcPr>
          <w:p w:rsidR="003B376F" w:rsidRPr="007D2149" w:rsidRDefault="003B376F" w:rsidP="00E76B27">
            <w:pPr>
              <w:ind w:firstLineChars="850" w:firstLine="1792"/>
              <w:rPr>
                <w:b/>
                <w:color w:val="000000"/>
              </w:rPr>
            </w:pPr>
            <w:r w:rsidRPr="007D2149">
              <w:rPr>
                <w:rFonts w:hint="eastAsia"/>
                <w:b/>
                <w:color w:val="000000"/>
              </w:rPr>
              <w:t>评</w:t>
            </w:r>
            <w:r w:rsidRPr="007D2149">
              <w:rPr>
                <w:b/>
                <w:color w:val="000000"/>
              </w:rPr>
              <w:t xml:space="preserve">   </w:t>
            </w:r>
            <w:r w:rsidRPr="007D2149">
              <w:rPr>
                <w:rFonts w:hint="eastAsia"/>
                <w:b/>
                <w:color w:val="000000"/>
              </w:rPr>
              <w:t>分</w:t>
            </w:r>
            <w:r w:rsidRPr="007D2149">
              <w:rPr>
                <w:b/>
                <w:color w:val="000000"/>
              </w:rPr>
              <w:t xml:space="preserve">   </w:t>
            </w:r>
            <w:r w:rsidRPr="007D2149">
              <w:rPr>
                <w:rFonts w:hint="eastAsia"/>
                <w:b/>
                <w:color w:val="000000"/>
              </w:rPr>
              <w:t>细</w:t>
            </w:r>
            <w:r w:rsidRPr="007D2149">
              <w:rPr>
                <w:b/>
                <w:color w:val="000000"/>
              </w:rPr>
              <w:t xml:space="preserve">   </w:t>
            </w:r>
            <w:r w:rsidRPr="007D2149">
              <w:rPr>
                <w:rFonts w:hint="eastAsia"/>
                <w:b/>
                <w:color w:val="000000"/>
              </w:rPr>
              <w:t>则</w:t>
            </w:r>
          </w:p>
        </w:tc>
      </w:tr>
      <w:tr w:rsidR="008E77C1" w:rsidRPr="007D2149" w:rsidTr="00891FF8">
        <w:trPr>
          <w:trHeight w:val="20"/>
        </w:trPr>
        <w:tc>
          <w:tcPr>
            <w:tcW w:w="1240" w:type="dxa"/>
            <w:vAlign w:val="center"/>
          </w:tcPr>
          <w:p w:rsidR="003B376F" w:rsidRPr="007D2149" w:rsidRDefault="003B376F" w:rsidP="00891FF8">
            <w:pPr>
              <w:jc w:val="center"/>
              <w:rPr>
                <w:color w:val="000000"/>
              </w:rPr>
            </w:pPr>
            <w:r w:rsidRPr="007D2149">
              <w:rPr>
                <w:rFonts w:hint="eastAsia"/>
                <w:color w:val="000000"/>
              </w:rPr>
              <w:t>磋商报价</w:t>
            </w:r>
          </w:p>
        </w:tc>
        <w:tc>
          <w:tcPr>
            <w:tcW w:w="924" w:type="dxa"/>
            <w:vAlign w:val="center"/>
          </w:tcPr>
          <w:p w:rsidR="003B376F" w:rsidRPr="007D2149" w:rsidRDefault="003B376F" w:rsidP="00891FF8">
            <w:pPr>
              <w:jc w:val="center"/>
              <w:rPr>
                <w:color w:val="000000"/>
              </w:rPr>
            </w:pPr>
            <w:r w:rsidRPr="007D2149">
              <w:rPr>
                <w:color w:val="000000"/>
              </w:rPr>
              <w:t>40</w:t>
            </w:r>
          </w:p>
        </w:tc>
        <w:tc>
          <w:tcPr>
            <w:tcW w:w="6549" w:type="dxa"/>
            <w:gridSpan w:val="2"/>
            <w:vAlign w:val="center"/>
          </w:tcPr>
          <w:p w:rsidR="003B376F" w:rsidRPr="007D2149" w:rsidRDefault="003B376F" w:rsidP="00E76B27">
            <w:pPr>
              <w:ind w:leftChars="-1" w:left="-2" w:firstLineChars="200" w:firstLine="420"/>
              <w:rPr>
                <w:color w:val="000000"/>
              </w:rPr>
            </w:pPr>
            <w:r w:rsidRPr="007D2149">
              <w:rPr>
                <w:rFonts w:hint="eastAsia"/>
                <w:color w:val="000000"/>
              </w:rPr>
              <w:t>满足磋商文件要求且最后报价最低的供应商的价格为磋商基准价，其价格分为满分。其他供应商的价格分按下列公式计算：</w:t>
            </w:r>
          </w:p>
          <w:p w:rsidR="003B376F" w:rsidRPr="007D2149" w:rsidRDefault="003B376F" w:rsidP="00E76B27">
            <w:pPr>
              <w:ind w:leftChars="-1" w:left="-2" w:firstLineChars="200" w:firstLine="420"/>
              <w:rPr>
                <w:color w:val="000000"/>
              </w:rPr>
            </w:pPr>
            <w:r w:rsidRPr="007D2149">
              <w:rPr>
                <w:rFonts w:hint="eastAsia"/>
                <w:color w:val="000000"/>
              </w:rPr>
              <w:t>磋商报价得分＝（磋商基准价</w:t>
            </w:r>
            <w:r w:rsidRPr="007D2149">
              <w:rPr>
                <w:color w:val="000000"/>
              </w:rPr>
              <w:t>/</w:t>
            </w:r>
            <w:r w:rsidRPr="007D2149">
              <w:rPr>
                <w:rFonts w:hint="eastAsia"/>
                <w:color w:val="000000"/>
              </w:rPr>
              <w:t>最后磋商报价）</w:t>
            </w:r>
            <w:r w:rsidRPr="007D2149">
              <w:rPr>
                <w:color w:val="000000"/>
              </w:rPr>
              <w:t>×40</w:t>
            </w:r>
          </w:p>
        </w:tc>
      </w:tr>
      <w:tr w:rsidR="008E77C1" w:rsidRPr="007D2149" w:rsidTr="00891FF8">
        <w:trPr>
          <w:trHeight w:val="20"/>
        </w:trPr>
        <w:tc>
          <w:tcPr>
            <w:tcW w:w="1240" w:type="dxa"/>
            <w:vMerge w:val="restart"/>
            <w:vAlign w:val="center"/>
          </w:tcPr>
          <w:p w:rsidR="003B376F" w:rsidRPr="007D2149" w:rsidRDefault="003B376F" w:rsidP="00891FF8">
            <w:pPr>
              <w:jc w:val="center"/>
              <w:rPr>
                <w:color w:val="000000"/>
              </w:rPr>
            </w:pPr>
            <w:r w:rsidRPr="007D2149">
              <w:rPr>
                <w:rFonts w:hint="eastAsia"/>
                <w:color w:val="000000"/>
              </w:rPr>
              <w:t>技术</w:t>
            </w:r>
          </w:p>
        </w:tc>
        <w:tc>
          <w:tcPr>
            <w:tcW w:w="924" w:type="dxa"/>
            <w:vMerge w:val="restart"/>
            <w:vAlign w:val="center"/>
          </w:tcPr>
          <w:p w:rsidR="003B376F" w:rsidRPr="007D2149" w:rsidRDefault="003B376F" w:rsidP="00891FF8">
            <w:pPr>
              <w:jc w:val="center"/>
              <w:rPr>
                <w:color w:val="000000"/>
              </w:rPr>
            </w:pPr>
            <w:r w:rsidRPr="007D2149">
              <w:rPr>
                <w:color w:val="000000"/>
              </w:rPr>
              <w:t>38</w:t>
            </w:r>
          </w:p>
        </w:tc>
        <w:tc>
          <w:tcPr>
            <w:tcW w:w="1446" w:type="dxa"/>
            <w:vAlign w:val="center"/>
          </w:tcPr>
          <w:p w:rsidR="003B376F" w:rsidRPr="007D2149" w:rsidRDefault="003B376F" w:rsidP="00891FF8">
            <w:pPr>
              <w:jc w:val="center"/>
              <w:rPr>
                <w:color w:val="000000"/>
              </w:rPr>
            </w:pPr>
            <w:r w:rsidRPr="007D2149">
              <w:rPr>
                <w:rFonts w:hint="eastAsia"/>
                <w:color w:val="000000"/>
              </w:rPr>
              <w:t>技术要求</w:t>
            </w:r>
          </w:p>
        </w:tc>
        <w:tc>
          <w:tcPr>
            <w:tcW w:w="5103" w:type="dxa"/>
            <w:vAlign w:val="center"/>
          </w:tcPr>
          <w:p w:rsidR="003B376F" w:rsidRPr="007D2149" w:rsidRDefault="003B376F" w:rsidP="00E76B27">
            <w:pPr>
              <w:ind w:firstLineChars="200" w:firstLine="420"/>
              <w:rPr>
                <w:color w:val="000000"/>
                <w:szCs w:val="21"/>
              </w:rPr>
            </w:pPr>
            <w:r w:rsidRPr="007D2149">
              <w:rPr>
                <w:rFonts w:hint="eastAsia"/>
                <w:color w:val="000000"/>
                <w:szCs w:val="21"/>
              </w:rPr>
              <w:t>完全满足磋商文件技术指标要求得基准分</w:t>
            </w:r>
            <w:r w:rsidRPr="007D2149">
              <w:rPr>
                <w:color w:val="000000"/>
                <w:szCs w:val="21"/>
              </w:rPr>
              <w:t>24</w:t>
            </w:r>
            <w:r w:rsidRPr="007D2149">
              <w:rPr>
                <w:rFonts w:hint="eastAsia"/>
                <w:color w:val="000000"/>
                <w:szCs w:val="21"/>
              </w:rPr>
              <w:t>分；有实质性正偏离每项加</w:t>
            </w:r>
            <w:r w:rsidRPr="007D2149">
              <w:rPr>
                <w:color w:val="000000"/>
                <w:szCs w:val="21"/>
              </w:rPr>
              <w:t>1~2</w:t>
            </w:r>
            <w:r w:rsidRPr="007D2149">
              <w:rPr>
                <w:rFonts w:hint="eastAsia"/>
                <w:color w:val="000000"/>
                <w:szCs w:val="21"/>
              </w:rPr>
              <w:t>分，最多加</w:t>
            </w:r>
            <w:r w:rsidRPr="007D2149">
              <w:rPr>
                <w:color w:val="000000"/>
                <w:szCs w:val="21"/>
              </w:rPr>
              <w:t>6</w:t>
            </w:r>
            <w:r w:rsidRPr="007D2149">
              <w:rPr>
                <w:rFonts w:hint="eastAsia"/>
                <w:color w:val="000000"/>
                <w:szCs w:val="21"/>
              </w:rPr>
              <w:t>分；有实质性负偏离每项减</w:t>
            </w:r>
            <w:r w:rsidRPr="007D2149">
              <w:rPr>
                <w:color w:val="000000"/>
                <w:szCs w:val="21"/>
              </w:rPr>
              <w:t>1~2</w:t>
            </w:r>
            <w:r w:rsidRPr="007D2149">
              <w:rPr>
                <w:rFonts w:hint="eastAsia"/>
                <w:color w:val="000000"/>
                <w:szCs w:val="21"/>
              </w:rPr>
              <w:t>分，减完为止。</w:t>
            </w:r>
          </w:p>
        </w:tc>
      </w:tr>
      <w:tr w:rsidR="008E77C1" w:rsidRPr="007D2149" w:rsidTr="00891FF8">
        <w:trPr>
          <w:trHeight w:val="20"/>
        </w:trPr>
        <w:tc>
          <w:tcPr>
            <w:tcW w:w="1240" w:type="dxa"/>
            <w:vMerge/>
            <w:textDirection w:val="tbRlV"/>
            <w:vAlign w:val="center"/>
          </w:tcPr>
          <w:p w:rsidR="003B376F" w:rsidRPr="007D2149" w:rsidRDefault="003B376F" w:rsidP="00891FF8">
            <w:pPr>
              <w:jc w:val="center"/>
              <w:rPr>
                <w:color w:val="000000"/>
              </w:rPr>
            </w:pPr>
          </w:p>
        </w:tc>
        <w:tc>
          <w:tcPr>
            <w:tcW w:w="924" w:type="dxa"/>
            <w:vMerge/>
            <w:vAlign w:val="center"/>
          </w:tcPr>
          <w:p w:rsidR="003B376F" w:rsidRPr="007D2149" w:rsidRDefault="003B376F" w:rsidP="00891FF8">
            <w:pPr>
              <w:jc w:val="center"/>
              <w:rPr>
                <w:color w:val="000000"/>
              </w:rPr>
            </w:pPr>
          </w:p>
        </w:tc>
        <w:tc>
          <w:tcPr>
            <w:tcW w:w="1446" w:type="dxa"/>
            <w:vAlign w:val="center"/>
          </w:tcPr>
          <w:p w:rsidR="003B376F" w:rsidRPr="007D2149" w:rsidRDefault="003B376F" w:rsidP="00891FF8">
            <w:pPr>
              <w:jc w:val="center"/>
              <w:rPr>
                <w:color w:val="000000"/>
              </w:rPr>
            </w:pPr>
            <w:r w:rsidRPr="007D2149">
              <w:rPr>
                <w:rFonts w:hint="eastAsia"/>
                <w:color w:val="000000"/>
              </w:rPr>
              <w:t>性能及品质</w:t>
            </w:r>
          </w:p>
        </w:tc>
        <w:tc>
          <w:tcPr>
            <w:tcW w:w="5103" w:type="dxa"/>
            <w:vAlign w:val="center"/>
          </w:tcPr>
          <w:p w:rsidR="003B376F" w:rsidRPr="007D2149" w:rsidRDefault="003B376F" w:rsidP="00E76B27">
            <w:pPr>
              <w:ind w:firstLineChars="200" w:firstLine="420"/>
              <w:rPr>
                <w:color w:val="000000"/>
                <w:szCs w:val="21"/>
              </w:rPr>
            </w:pPr>
            <w:r w:rsidRPr="007D2149">
              <w:rPr>
                <w:rFonts w:hint="eastAsia"/>
                <w:color w:val="000000"/>
                <w:szCs w:val="21"/>
              </w:rPr>
              <w:t>对投标产品的品牌、系列、档次、产地、行业（或高校）占有率、影响力以及产品的先进性、可靠性、稳定性等方面进行综合评价，评价好得</w:t>
            </w:r>
            <w:r w:rsidRPr="007D2149">
              <w:rPr>
                <w:color w:val="000000"/>
                <w:szCs w:val="21"/>
              </w:rPr>
              <w:t>6~8</w:t>
            </w:r>
            <w:r w:rsidRPr="007D2149">
              <w:rPr>
                <w:rFonts w:hint="eastAsia"/>
                <w:color w:val="000000"/>
                <w:szCs w:val="21"/>
              </w:rPr>
              <w:t>分；评价较好得</w:t>
            </w:r>
            <w:r w:rsidRPr="007D2149">
              <w:rPr>
                <w:color w:val="000000"/>
                <w:szCs w:val="21"/>
              </w:rPr>
              <w:t>4~5</w:t>
            </w:r>
            <w:r w:rsidRPr="007D2149">
              <w:rPr>
                <w:rFonts w:hint="eastAsia"/>
                <w:color w:val="000000"/>
                <w:szCs w:val="21"/>
              </w:rPr>
              <w:t>分；评价一般得</w:t>
            </w:r>
            <w:r w:rsidRPr="007D2149">
              <w:rPr>
                <w:color w:val="000000"/>
                <w:szCs w:val="21"/>
              </w:rPr>
              <w:t>2~3</w:t>
            </w:r>
            <w:r w:rsidRPr="007D2149">
              <w:rPr>
                <w:rFonts w:hint="eastAsia"/>
                <w:color w:val="000000"/>
                <w:szCs w:val="21"/>
              </w:rPr>
              <w:t>分。</w:t>
            </w:r>
          </w:p>
        </w:tc>
      </w:tr>
      <w:tr w:rsidR="008E77C1" w:rsidRPr="007D2149" w:rsidTr="00891FF8">
        <w:trPr>
          <w:trHeight w:val="20"/>
        </w:trPr>
        <w:tc>
          <w:tcPr>
            <w:tcW w:w="1240" w:type="dxa"/>
            <w:vMerge w:val="restart"/>
            <w:vAlign w:val="center"/>
          </w:tcPr>
          <w:p w:rsidR="003B376F" w:rsidRPr="007D2149" w:rsidRDefault="003B376F" w:rsidP="00891FF8">
            <w:pPr>
              <w:jc w:val="center"/>
              <w:rPr>
                <w:color w:val="000000"/>
              </w:rPr>
            </w:pPr>
            <w:r w:rsidRPr="007D2149">
              <w:rPr>
                <w:rFonts w:hint="eastAsia"/>
                <w:color w:val="000000"/>
              </w:rPr>
              <w:t>服务</w:t>
            </w:r>
          </w:p>
        </w:tc>
        <w:tc>
          <w:tcPr>
            <w:tcW w:w="924" w:type="dxa"/>
            <w:vMerge w:val="restart"/>
            <w:vAlign w:val="center"/>
          </w:tcPr>
          <w:p w:rsidR="003B376F" w:rsidRPr="007D2149" w:rsidRDefault="003B376F" w:rsidP="00891FF8">
            <w:pPr>
              <w:jc w:val="center"/>
              <w:rPr>
                <w:color w:val="000000"/>
              </w:rPr>
            </w:pPr>
            <w:r w:rsidRPr="007D2149">
              <w:rPr>
                <w:color w:val="000000"/>
              </w:rPr>
              <w:t>15</w:t>
            </w:r>
          </w:p>
        </w:tc>
        <w:tc>
          <w:tcPr>
            <w:tcW w:w="1446" w:type="dxa"/>
            <w:vAlign w:val="center"/>
          </w:tcPr>
          <w:p w:rsidR="003B376F" w:rsidRPr="007D2149" w:rsidRDefault="003B376F" w:rsidP="00891FF8">
            <w:pPr>
              <w:jc w:val="center"/>
              <w:rPr>
                <w:color w:val="000000"/>
              </w:rPr>
            </w:pPr>
            <w:r w:rsidRPr="007D2149">
              <w:rPr>
                <w:rFonts w:hint="eastAsia"/>
                <w:color w:val="000000"/>
              </w:rPr>
              <w:t>保修期</w:t>
            </w:r>
          </w:p>
        </w:tc>
        <w:tc>
          <w:tcPr>
            <w:tcW w:w="5103" w:type="dxa"/>
            <w:vAlign w:val="center"/>
          </w:tcPr>
          <w:p w:rsidR="003B376F" w:rsidRPr="007D2149" w:rsidRDefault="003B376F" w:rsidP="00E76B27">
            <w:pPr>
              <w:ind w:firstLineChars="200" w:firstLine="420"/>
              <w:rPr>
                <w:color w:val="000000"/>
                <w:szCs w:val="21"/>
              </w:rPr>
            </w:pPr>
            <w:r w:rsidRPr="007D2149">
              <w:rPr>
                <w:rFonts w:hint="eastAsia"/>
                <w:color w:val="000000"/>
                <w:szCs w:val="21"/>
              </w:rPr>
              <w:t>满足磋商文件要求得</w:t>
            </w:r>
            <w:r w:rsidRPr="007D2149">
              <w:rPr>
                <w:color w:val="000000"/>
                <w:szCs w:val="21"/>
              </w:rPr>
              <w:t>3</w:t>
            </w:r>
            <w:r w:rsidRPr="007D2149">
              <w:rPr>
                <w:rFonts w:hint="eastAsia"/>
                <w:color w:val="000000"/>
                <w:szCs w:val="21"/>
              </w:rPr>
              <w:t>分；每延长一年加</w:t>
            </w:r>
            <w:r w:rsidRPr="007D2149">
              <w:rPr>
                <w:color w:val="000000"/>
                <w:szCs w:val="21"/>
              </w:rPr>
              <w:t>1</w:t>
            </w:r>
            <w:r w:rsidRPr="007D2149">
              <w:rPr>
                <w:rFonts w:hint="eastAsia"/>
                <w:color w:val="000000"/>
                <w:szCs w:val="21"/>
              </w:rPr>
              <w:t>分，最多加</w:t>
            </w:r>
            <w:r w:rsidRPr="007D2149">
              <w:rPr>
                <w:color w:val="000000"/>
                <w:szCs w:val="21"/>
              </w:rPr>
              <w:t>2</w:t>
            </w:r>
            <w:r w:rsidRPr="007D2149">
              <w:rPr>
                <w:rFonts w:hint="eastAsia"/>
                <w:color w:val="000000"/>
                <w:szCs w:val="21"/>
              </w:rPr>
              <w:t>分。</w:t>
            </w:r>
          </w:p>
        </w:tc>
      </w:tr>
      <w:tr w:rsidR="008E77C1" w:rsidRPr="007D2149" w:rsidTr="00891FF8">
        <w:trPr>
          <w:trHeight w:val="20"/>
        </w:trPr>
        <w:tc>
          <w:tcPr>
            <w:tcW w:w="1240" w:type="dxa"/>
            <w:vMerge/>
            <w:vAlign w:val="center"/>
          </w:tcPr>
          <w:p w:rsidR="003B376F" w:rsidRPr="007D2149" w:rsidRDefault="003B376F" w:rsidP="00891FF8">
            <w:pPr>
              <w:jc w:val="center"/>
              <w:rPr>
                <w:color w:val="000000"/>
              </w:rPr>
            </w:pPr>
          </w:p>
        </w:tc>
        <w:tc>
          <w:tcPr>
            <w:tcW w:w="924" w:type="dxa"/>
            <w:vMerge/>
            <w:vAlign w:val="center"/>
          </w:tcPr>
          <w:p w:rsidR="003B376F" w:rsidRPr="007D2149" w:rsidRDefault="003B376F" w:rsidP="00891FF8">
            <w:pPr>
              <w:jc w:val="center"/>
              <w:rPr>
                <w:color w:val="000000"/>
              </w:rPr>
            </w:pPr>
          </w:p>
        </w:tc>
        <w:tc>
          <w:tcPr>
            <w:tcW w:w="1446" w:type="dxa"/>
            <w:vAlign w:val="center"/>
          </w:tcPr>
          <w:p w:rsidR="003B376F" w:rsidRPr="007D2149" w:rsidRDefault="003B376F" w:rsidP="00891FF8">
            <w:pPr>
              <w:jc w:val="center"/>
              <w:rPr>
                <w:color w:val="000000"/>
              </w:rPr>
            </w:pPr>
            <w:r w:rsidRPr="007D2149">
              <w:rPr>
                <w:rFonts w:hint="eastAsia"/>
                <w:color w:val="000000"/>
              </w:rPr>
              <w:t>服务承诺</w:t>
            </w:r>
          </w:p>
        </w:tc>
        <w:tc>
          <w:tcPr>
            <w:tcW w:w="5103" w:type="dxa"/>
            <w:vAlign w:val="center"/>
          </w:tcPr>
          <w:p w:rsidR="003B376F" w:rsidRPr="007D2149" w:rsidRDefault="003B376F" w:rsidP="00E76B27">
            <w:pPr>
              <w:ind w:firstLineChars="200" w:firstLine="420"/>
              <w:rPr>
                <w:color w:val="000000"/>
              </w:rPr>
            </w:pPr>
            <w:r w:rsidRPr="007D2149">
              <w:rPr>
                <w:rFonts w:hint="eastAsia"/>
                <w:color w:val="000000"/>
                <w:szCs w:val="21"/>
              </w:rPr>
              <w:t>根据产品故障报修的响应时间、处理速度、定期巡检以及技术支持、软件升级、技术培训等服务</w:t>
            </w:r>
            <w:r w:rsidRPr="007D2149">
              <w:rPr>
                <w:rFonts w:hint="eastAsia"/>
                <w:color w:val="000000"/>
              </w:rPr>
              <w:t>承诺评分。</w:t>
            </w:r>
          </w:p>
        </w:tc>
      </w:tr>
      <w:tr w:rsidR="008E77C1" w:rsidRPr="007D2149" w:rsidTr="00891FF8">
        <w:trPr>
          <w:trHeight w:val="20"/>
        </w:trPr>
        <w:tc>
          <w:tcPr>
            <w:tcW w:w="1240" w:type="dxa"/>
            <w:vMerge/>
            <w:vAlign w:val="center"/>
          </w:tcPr>
          <w:p w:rsidR="003B376F" w:rsidRPr="007D2149" w:rsidRDefault="003B376F" w:rsidP="00891FF8">
            <w:pPr>
              <w:jc w:val="center"/>
              <w:rPr>
                <w:color w:val="000000"/>
              </w:rPr>
            </w:pPr>
          </w:p>
        </w:tc>
        <w:tc>
          <w:tcPr>
            <w:tcW w:w="924" w:type="dxa"/>
            <w:vMerge/>
            <w:vAlign w:val="center"/>
          </w:tcPr>
          <w:p w:rsidR="003B376F" w:rsidRPr="007D2149" w:rsidRDefault="003B376F" w:rsidP="00891FF8">
            <w:pPr>
              <w:jc w:val="center"/>
              <w:rPr>
                <w:color w:val="000000"/>
              </w:rPr>
            </w:pPr>
          </w:p>
        </w:tc>
        <w:tc>
          <w:tcPr>
            <w:tcW w:w="1446" w:type="dxa"/>
            <w:vAlign w:val="center"/>
          </w:tcPr>
          <w:p w:rsidR="003B376F" w:rsidRPr="007D2149" w:rsidRDefault="003B376F" w:rsidP="00891FF8">
            <w:pPr>
              <w:jc w:val="center"/>
              <w:rPr>
                <w:color w:val="000000"/>
              </w:rPr>
            </w:pPr>
            <w:r w:rsidRPr="007D2149">
              <w:rPr>
                <w:rFonts w:hint="eastAsia"/>
                <w:color w:val="000000"/>
              </w:rPr>
              <w:t>收费情况</w:t>
            </w:r>
          </w:p>
        </w:tc>
        <w:tc>
          <w:tcPr>
            <w:tcW w:w="5103" w:type="dxa"/>
            <w:vAlign w:val="center"/>
          </w:tcPr>
          <w:p w:rsidR="003B376F" w:rsidRPr="007D2149" w:rsidRDefault="003B376F" w:rsidP="00E76B27">
            <w:pPr>
              <w:ind w:firstLineChars="200" w:firstLine="420"/>
              <w:rPr>
                <w:color w:val="000000"/>
                <w:szCs w:val="21"/>
              </w:rPr>
            </w:pPr>
            <w:r w:rsidRPr="007D2149">
              <w:rPr>
                <w:rFonts w:hint="eastAsia"/>
                <w:color w:val="000000"/>
                <w:szCs w:val="21"/>
              </w:rPr>
              <w:t>根据保修期结束后维修价格、配件及耗材价格等服务收费以及提供的优惠情况评分。</w:t>
            </w:r>
          </w:p>
        </w:tc>
      </w:tr>
      <w:tr w:rsidR="008E77C1" w:rsidRPr="007D2149" w:rsidTr="00891FF8">
        <w:trPr>
          <w:trHeight w:val="20"/>
        </w:trPr>
        <w:tc>
          <w:tcPr>
            <w:tcW w:w="1240" w:type="dxa"/>
            <w:vMerge/>
            <w:vAlign w:val="center"/>
          </w:tcPr>
          <w:p w:rsidR="003B376F" w:rsidRPr="007D2149" w:rsidRDefault="003B376F" w:rsidP="00891FF8">
            <w:pPr>
              <w:jc w:val="center"/>
              <w:rPr>
                <w:color w:val="000000"/>
              </w:rPr>
            </w:pPr>
          </w:p>
        </w:tc>
        <w:tc>
          <w:tcPr>
            <w:tcW w:w="924" w:type="dxa"/>
            <w:vMerge/>
            <w:vAlign w:val="center"/>
          </w:tcPr>
          <w:p w:rsidR="003B376F" w:rsidRPr="007D2149" w:rsidRDefault="003B376F" w:rsidP="00891FF8">
            <w:pPr>
              <w:jc w:val="center"/>
              <w:rPr>
                <w:color w:val="000000"/>
              </w:rPr>
            </w:pPr>
          </w:p>
        </w:tc>
        <w:tc>
          <w:tcPr>
            <w:tcW w:w="1446" w:type="dxa"/>
            <w:vAlign w:val="center"/>
          </w:tcPr>
          <w:p w:rsidR="003B376F" w:rsidRPr="007D2149" w:rsidRDefault="003B376F" w:rsidP="00891FF8">
            <w:pPr>
              <w:jc w:val="center"/>
              <w:rPr>
                <w:color w:val="000000"/>
              </w:rPr>
            </w:pPr>
            <w:r w:rsidRPr="007D2149">
              <w:rPr>
                <w:rFonts w:hint="eastAsia"/>
                <w:color w:val="000000"/>
              </w:rPr>
              <w:t>用户评价</w:t>
            </w:r>
          </w:p>
        </w:tc>
        <w:tc>
          <w:tcPr>
            <w:tcW w:w="5103" w:type="dxa"/>
            <w:vAlign w:val="center"/>
          </w:tcPr>
          <w:p w:rsidR="003B376F" w:rsidRPr="007D2149" w:rsidRDefault="003B376F" w:rsidP="00E76B27">
            <w:pPr>
              <w:ind w:firstLineChars="200" w:firstLine="420"/>
              <w:rPr>
                <w:color w:val="000000"/>
              </w:rPr>
            </w:pPr>
            <w:r w:rsidRPr="007D2149">
              <w:rPr>
                <w:rFonts w:hint="eastAsia"/>
                <w:color w:val="000000"/>
              </w:rPr>
              <w:t>评价较好</w:t>
            </w:r>
            <w:r w:rsidRPr="007D2149">
              <w:rPr>
                <w:color w:val="000000"/>
                <w:szCs w:val="21"/>
              </w:rPr>
              <w:t>4~5</w:t>
            </w:r>
            <w:r w:rsidRPr="007D2149">
              <w:rPr>
                <w:rFonts w:hint="eastAsia"/>
                <w:color w:val="000000"/>
              </w:rPr>
              <w:t>分；评价一般</w:t>
            </w:r>
            <w:r w:rsidRPr="007D2149">
              <w:rPr>
                <w:color w:val="000000"/>
                <w:szCs w:val="21"/>
              </w:rPr>
              <w:t>2~3</w:t>
            </w:r>
            <w:r w:rsidRPr="007D2149">
              <w:rPr>
                <w:rFonts w:hint="eastAsia"/>
                <w:color w:val="000000"/>
              </w:rPr>
              <w:t>分；评价较差</w:t>
            </w:r>
            <w:r w:rsidRPr="007D2149">
              <w:rPr>
                <w:color w:val="000000"/>
              </w:rPr>
              <w:t>0</w:t>
            </w:r>
            <w:r w:rsidRPr="007D2149">
              <w:rPr>
                <w:rFonts w:hint="eastAsia"/>
                <w:color w:val="000000"/>
              </w:rPr>
              <w:t>分；没有为学校用户做过服务或服务时间较短，暂时无法评价得</w:t>
            </w:r>
            <w:r w:rsidRPr="007D2149">
              <w:rPr>
                <w:color w:val="000000"/>
              </w:rPr>
              <w:t>3</w:t>
            </w:r>
            <w:r w:rsidRPr="007D2149">
              <w:rPr>
                <w:rFonts w:hint="eastAsia"/>
                <w:color w:val="000000"/>
              </w:rPr>
              <w:t>分。</w:t>
            </w:r>
          </w:p>
        </w:tc>
      </w:tr>
      <w:tr w:rsidR="008E77C1" w:rsidRPr="007D2149" w:rsidTr="00891FF8">
        <w:trPr>
          <w:trHeight w:val="20"/>
        </w:trPr>
        <w:tc>
          <w:tcPr>
            <w:tcW w:w="1240" w:type="dxa"/>
            <w:vMerge w:val="restart"/>
            <w:vAlign w:val="center"/>
          </w:tcPr>
          <w:p w:rsidR="003B376F" w:rsidRPr="007D2149" w:rsidRDefault="003B376F" w:rsidP="00891FF8">
            <w:pPr>
              <w:jc w:val="center"/>
              <w:rPr>
                <w:color w:val="000000"/>
              </w:rPr>
            </w:pPr>
            <w:r w:rsidRPr="007D2149">
              <w:rPr>
                <w:rFonts w:hint="eastAsia"/>
                <w:color w:val="000000"/>
              </w:rPr>
              <w:t>其他</w:t>
            </w:r>
          </w:p>
        </w:tc>
        <w:tc>
          <w:tcPr>
            <w:tcW w:w="924" w:type="dxa"/>
            <w:vMerge w:val="restart"/>
            <w:vAlign w:val="center"/>
          </w:tcPr>
          <w:p w:rsidR="003B376F" w:rsidRPr="007D2149" w:rsidRDefault="003B376F" w:rsidP="00891FF8">
            <w:pPr>
              <w:jc w:val="center"/>
              <w:rPr>
                <w:color w:val="000000"/>
              </w:rPr>
            </w:pPr>
            <w:r w:rsidRPr="007D2149">
              <w:rPr>
                <w:color w:val="000000"/>
              </w:rPr>
              <w:t>5</w:t>
            </w:r>
          </w:p>
        </w:tc>
        <w:tc>
          <w:tcPr>
            <w:tcW w:w="1446" w:type="dxa"/>
            <w:vAlign w:val="center"/>
          </w:tcPr>
          <w:p w:rsidR="003B376F" w:rsidRPr="007D2149" w:rsidRDefault="003B376F" w:rsidP="00891FF8">
            <w:pPr>
              <w:jc w:val="center"/>
              <w:rPr>
                <w:color w:val="000000"/>
              </w:rPr>
            </w:pPr>
            <w:r w:rsidRPr="007D2149">
              <w:rPr>
                <w:rFonts w:hint="eastAsia"/>
                <w:color w:val="000000"/>
              </w:rPr>
              <w:t>信誉</w:t>
            </w:r>
          </w:p>
        </w:tc>
        <w:tc>
          <w:tcPr>
            <w:tcW w:w="5103" w:type="dxa"/>
            <w:vAlign w:val="center"/>
          </w:tcPr>
          <w:p w:rsidR="003B376F" w:rsidRPr="007D2149" w:rsidRDefault="003B376F" w:rsidP="00E76B27">
            <w:pPr>
              <w:ind w:firstLineChars="200" w:firstLine="420"/>
              <w:rPr>
                <w:color w:val="000000"/>
              </w:rPr>
            </w:pPr>
            <w:r w:rsidRPr="007D2149">
              <w:rPr>
                <w:rFonts w:hint="eastAsia"/>
                <w:color w:val="000000"/>
                <w:szCs w:val="21"/>
              </w:rPr>
              <w:t>根据供应商提供的相关评估机构出具的信用评估报告评分。</w:t>
            </w:r>
          </w:p>
        </w:tc>
      </w:tr>
      <w:tr w:rsidR="008E77C1" w:rsidRPr="007D2149" w:rsidTr="00891FF8">
        <w:trPr>
          <w:trHeight w:val="20"/>
        </w:trPr>
        <w:tc>
          <w:tcPr>
            <w:tcW w:w="1240" w:type="dxa"/>
            <w:vMerge/>
            <w:textDirection w:val="tbRlV"/>
            <w:vAlign w:val="center"/>
          </w:tcPr>
          <w:p w:rsidR="003B376F" w:rsidRPr="007D2149" w:rsidRDefault="003B376F" w:rsidP="00891FF8">
            <w:pPr>
              <w:jc w:val="center"/>
              <w:rPr>
                <w:color w:val="000000"/>
              </w:rPr>
            </w:pPr>
          </w:p>
        </w:tc>
        <w:tc>
          <w:tcPr>
            <w:tcW w:w="924" w:type="dxa"/>
            <w:vMerge/>
            <w:vAlign w:val="center"/>
          </w:tcPr>
          <w:p w:rsidR="003B376F" w:rsidRPr="007D2149" w:rsidRDefault="003B376F" w:rsidP="00891FF8">
            <w:pPr>
              <w:jc w:val="center"/>
              <w:rPr>
                <w:color w:val="000000"/>
              </w:rPr>
            </w:pPr>
          </w:p>
        </w:tc>
        <w:tc>
          <w:tcPr>
            <w:tcW w:w="1446" w:type="dxa"/>
            <w:vAlign w:val="center"/>
          </w:tcPr>
          <w:p w:rsidR="003B376F" w:rsidRPr="007D2149" w:rsidRDefault="003B376F" w:rsidP="00891FF8">
            <w:pPr>
              <w:jc w:val="center"/>
              <w:rPr>
                <w:color w:val="000000"/>
              </w:rPr>
            </w:pPr>
            <w:r w:rsidRPr="007D2149">
              <w:rPr>
                <w:rFonts w:hint="eastAsia"/>
                <w:color w:val="000000"/>
              </w:rPr>
              <w:t>业绩</w:t>
            </w:r>
          </w:p>
        </w:tc>
        <w:tc>
          <w:tcPr>
            <w:tcW w:w="5103" w:type="dxa"/>
            <w:vAlign w:val="center"/>
          </w:tcPr>
          <w:p w:rsidR="003B376F" w:rsidRPr="007D2149" w:rsidRDefault="003B376F" w:rsidP="00E76B27">
            <w:pPr>
              <w:ind w:firstLineChars="200" w:firstLine="420"/>
              <w:rPr>
                <w:color w:val="000000"/>
                <w:szCs w:val="21"/>
              </w:rPr>
            </w:pPr>
            <w:r w:rsidRPr="007D2149">
              <w:rPr>
                <w:rFonts w:hint="eastAsia"/>
                <w:color w:val="000000"/>
                <w:szCs w:val="21"/>
              </w:rPr>
              <w:t>根据供应商近三年以来与本次投标产品相同的同类产品销售情况评分（以提供的销售合同复印件为准，每份</w:t>
            </w:r>
            <w:r w:rsidRPr="007D2149">
              <w:rPr>
                <w:color w:val="000000"/>
                <w:szCs w:val="21"/>
              </w:rPr>
              <w:t>0.5</w:t>
            </w:r>
            <w:r w:rsidRPr="007D2149">
              <w:rPr>
                <w:rFonts w:hint="eastAsia"/>
                <w:color w:val="000000"/>
                <w:szCs w:val="21"/>
              </w:rPr>
              <w:t>分，最多得</w:t>
            </w:r>
            <w:r w:rsidRPr="007D2149">
              <w:rPr>
                <w:color w:val="000000"/>
                <w:szCs w:val="21"/>
              </w:rPr>
              <w:t>2</w:t>
            </w:r>
            <w:r w:rsidRPr="007D2149">
              <w:rPr>
                <w:rFonts w:hint="eastAsia"/>
                <w:color w:val="000000"/>
                <w:szCs w:val="21"/>
              </w:rPr>
              <w:t>分）。</w:t>
            </w:r>
          </w:p>
        </w:tc>
      </w:tr>
      <w:tr w:rsidR="008E77C1" w:rsidRPr="007D2149" w:rsidTr="00891FF8">
        <w:trPr>
          <w:trHeight w:val="20"/>
        </w:trPr>
        <w:tc>
          <w:tcPr>
            <w:tcW w:w="1240" w:type="dxa"/>
            <w:vMerge/>
            <w:textDirection w:val="tbRlV"/>
            <w:vAlign w:val="center"/>
          </w:tcPr>
          <w:p w:rsidR="003B376F" w:rsidRPr="007D2149" w:rsidRDefault="003B376F" w:rsidP="00891FF8">
            <w:pPr>
              <w:jc w:val="center"/>
              <w:rPr>
                <w:color w:val="000000"/>
              </w:rPr>
            </w:pPr>
          </w:p>
        </w:tc>
        <w:tc>
          <w:tcPr>
            <w:tcW w:w="924" w:type="dxa"/>
            <w:vMerge/>
            <w:vAlign w:val="center"/>
          </w:tcPr>
          <w:p w:rsidR="003B376F" w:rsidRPr="007D2149" w:rsidRDefault="003B376F" w:rsidP="00891FF8">
            <w:pPr>
              <w:jc w:val="center"/>
              <w:rPr>
                <w:color w:val="000000"/>
              </w:rPr>
            </w:pPr>
          </w:p>
        </w:tc>
        <w:tc>
          <w:tcPr>
            <w:tcW w:w="1446" w:type="dxa"/>
            <w:vAlign w:val="center"/>
          </w:tcPr>
          <w:p w:rsidR="003B376F" w:rsidRPr="007D2149" w:rsidRDefault="003B376F" w:rsidP="00891FF8">
            <w:pPr>
              <w:jc w:val="center"/>
              <w:rPr>
                <w:color w:val="000000"/>
              </w:rPr>
            </w:pPr>
            <w:r w:rsidRPr="007D2149">
              <w:rPr>
                <w:rFonts w:hint="eastAsia"/>
                <w:color w:val="000000"/>
              </w:rPr>
              <w:t>财务</w:t>
            </w:r>
          </w:p>
        </w:tc>
        <w:tc>
          <w:tcPr>
            <w:tcW w:w="5103" w:type="dxa"/>
            <w:vAlign w:val="center"/>
          </w:tcPr>
          <w:p w:rsidR="003B376F" w:rsidRPr="007D2149" w:rsidRDefault="003B376F" w:rsidP="00E76B27">
            <w:pPr>
              <w:ind w:firstLineChars="200" w:firstLine="420"/>
              <w:rPr>
                <w:color w:val="000000"/>
              </w:rPr>
            </w:pPr>
            <w:r w:rsidRPr="007D2149">
              <w:rPr>
                <w:rFonts w:hint="eastAsia"/>
                <w:color w:val="000000"/>
              </w:rPr>
              <w:t>根据企业上一年度、上一月份的财务报表所反映的财务状况评分。</w:t>
            </w:r>
          </w:p>
        </w:tc>
      </w:tr>
      <w:tr w:rsidR="008E77C1" w:rsidRPr="007D2149" w:rsidTr="00891FF8">
        <w:trPr>
          <w:cantSplit/>
          <w:trHeight w:val="20"/>
        </w:trPr>
        <w:tc>
          <w:tcPr>
            <w:tcW w:w="1240" w:type="dxa"/>
            <w:vAlign w:val="center"/>
          </w:tcPr>
          <w:p w:rsidR="003B376F" w:rsidRPr="007D2149" w:rsidRDefault="003B376F" w:rsidP="00891FF8">
            <w:pPr>
              <w:jc w:val="center"/>
              <w:rPr>
                <w:color w:val="000000"/>
              </w:rPr>
            </w:pPr>
            <w:r w:rsidRPr="007D2149">
              <w:rPr>
                <w:rFonts w:hint="eastAsia"/>
                <w:color w:val="000000"/>
              </w:rPr>
              <w:t>投标文件</w:t>
            </w:r>
          </w:p>
        </w:tc>
        <w:tc>
          <w:tcPr>
            <w:tcW w:w="924" w:type="dxa"/>
            <w:vAlign w:val="center"/>
          </w:tcPr>
          <w:p w:rsidR="003B376F" w:rsidRPr="007D2149" w:rsidRDefault="003B376F" w:rsidP="00891FF8">
            <w:pPr>
              <w:jc w:val="center"/>
              <w:rPr>
                <w:color w:val="000000"/>
              </w:rPr>
            </w:pPr>
            <w:r w:rsidRPr="007D2149">
              <w:rPr>
                <w:color w:val="000000"/>
              </w:rPr>
              <w:t>2</w:t>
            </w:r>
          </w:p>
        </w:tc>
        <w:tc>
          <w:tcPr>
            <w:tcW w:w="6549" w:type="dxa"/>
            <w:gridSpan w:val="2"/>
            <w:vAlign w:val="center"/>
          </w:tcPr>
          <w:p w:rsidR="003B376F" w:rsidRPr="007D2149" w:rsidRDefault="003B376F" w:rsidP="00E76B27">
            <w:pPr>
              <w:tabs>
                <w:tab w:val="left" w:pos="945"/>
              </w:tabs>
              <w:ind w:firstLineChars="200" w:firstLine="420"/>
              <w:rPr>
                <w:color w:val="000000"/>
                <w:szCs w:val="21"/>
              </w:rPr>
            </w:pPr>
            <w:r w:rsidRPr="007D2149">
              <w:rPr>
                <w:rFonts w:hint="eastAsia"/>
                <w:color w:val="000000"/>
                <w:szCs w:val="21"/>
              </w:rPr>
              <w:t>根据投标文件对磋商文件的响应情况、表述清晰程度、规范性等评分。</w:t>
            </w:r>
          </w:p>
        </w:tc>
      </w:tr>
      <w:tr w:rsidR="008E77C1" w:rsidRPr="007D2149" w:rsidTr="00891FF8">
        <w:trPr>
          <w:cantSplit/>
          <w:trHeight w:val="734"/>
        </w:trPr>
        <w:tc>
          <w:tcPr>
            <w:tcW w:w="1240" w:type="dxa"/>
            <w:vAlign w:val="center"/>
          </w:tcPr>
          <w:p w:rsidR="003B376F" w:rsidRPr="007D2149" w:rsidRDefault="003B376F" w:rsidP="00891FF8">
            <w:pPr>
              <w:jc w:val="center"/>
              <w:rPr>
                <w:color w:val="000000"/>
              </w:rPr>
            </w:pPr>
            <w:r w:rsidRPr="007D2149">
              <w:rPr>
                <w:rFonts w:hint="eastAsia"/>
                <w:color w:val="000000"/>
              </w:rPr>
              <w:t>合计</w:t>
            </w:r>
          </w:p>
        </w:tc>
        <w:tc>
          <w:tcPr>
            <w:tcW w:w="924" w:type="dxa"/>
            <w:vAlign w:val="center"/>
          </w:tcPr>
          <w:p w:rsidR="003B376F" w:rsidRPr="007D2149" w:rsidRDefault="003B376F" w:rsidP="00891FF8">
            <w:pPr>
              <w:jc w:val="center"/>
              <w:rPr>
                <w:b/>
                <w:color w:val="000000"/>
              </w:rPr>
            </w:pPr>
            <w:r w:rsidRPr="007D2149">
              <w:rPr>
                <w:b/>
                <w:color w:val="000000"/>
              </w:rPr>
              <w:t>100</w:t>
            </w:r>
          </w:p>
        </w:tc>
        <w:tc>
          <w:tcPr>
            <w:tcW w:w="6549" w:type="dxa"/>
            <w:gridSpan w:val="2"/>
            <w:vAlign w:val="center"/>
          </w:tcPr>
          <w:p w:rsidR="003B376F" w:rsidRPr="007D2149" w:rsidRDefault="003B376F" w:rsidP="00E76B27">
            <w:pPr>
              <w:tabs>
                <w:tab w:val="left" w:pos="945"/>
              </w:tabs>
              <w:ind w:firstLineChars="200" w:firstLine="420"/>
              <w:rPr>
                <w:color w:val="000000"/>
                <w:szCs w:val="21"/>
              </w:rPr>
            </w:pPr>
            <w:r w:rsidRPr="007D2149">
              <w:rPr>
                <w:rFonts w:hint="eastAsia"/>
                <w:color w:val="000000"/>
                <w:szCs w:val="21"/>
              </w:rPr>
              <w:t>供应商最后得分保留两位小数</w:t>
            </w:r>
          </w:p>
        </w:tc>
      </w:tr>
    </w:tbl>
    <w:p w:rsidR="003B376F" w:rsidRPr="007D2149" w:rsidRDefault="003B376F" w:rsidP="00E573CE">
      <w:pPr>
        <w:spacing w:line="360" w:lineRule="auto"/>
        <w:rPr>
          <w:rFonts w:ascii="宋体"/>
          <w:b/>
          <w:color w:val="000000"/>
          <w:sz w:val="24"/>
        </w:rPr>
      </w:pPr>
      <w:r w:rsidRPr="007D2149">
        <w:rPr>
          <w:rFonts w:ascii="宋体"/>
          <w:b/>
          <w:color w:val="000000"/>
          <w:sz w:val="24"/>
        </w:rPr>
        <w:br w:type="page"/>
      </w:r>
      <w:r w:rsidRPr="007D2149">
        <w:rPr>
          <w:rFonts w:ascii="宋体" w:hAnsi="宋体" w:hint="eastAsia"/>
          <w:b/>
          <w:color w:val="000000"/>
          <w:sz w:val="24"/>
        </w:rPr>
        <w:lastRenderedPageBreak/>
        <w:t>六、</w:t>
      </w:r>
      <w:r w:rsidRPr="007D2149">
        <w:rPr>
          <w:rFonts w:ascii="宋体" w:hAnsi="宋体"/>
          <w:b/>
          <w:color w:val="000000"/>
          <w:sz w:val="24"/>
        </w:rPr>
        <w:t xml:space="preserve"> </w:t>
      </w:r>
      <w:r w:rsidRPr="007D2149">
        <w:rPr>
          <w:rFonts w:ascii="宋体" w:hAnsi="宋体" w:hint="eastAsia"/>
          <w:b/>
          <w:color w:val="000000"/>
          <w:sz w:val="24"/>
        </w:rPr>
        <w:t>定标</w:t>
      </w:r>
    </w:p>
    <w:p w:rsidR="003B376F" w:rsidRPr="007D2149" w:rsidRDefault="003B376F" w:rsidP="00E76B27">
      <w:pPr>
        <w:spacing w:line="360" w:lineRule="auto"/>
        <w:ind w:firstLineChars="200" w:firstLine="482"/>
        <w:rPr>
          <w:color w:val="000000"/>
          <w:sz w:val="24"/>
        </w:rPr>
      </w:pPr>
      <w:r w:rsidRPr="007D2149">
        <w:rPr>
          <w:b/>
          <w:color w:val="000000"/>
          <w:sz w:val="24"/>
        </w:rPr>
        <w:t>6.1.</w:t>
      </w:r>
      <w:r w:rsidRPr="007D2149">
        <w:rPr>
          <w:color w:val="000000"/>
          <w:sz w:val="24"/>
        </w:rPr>
        <w:t xml:space="preserve"> </w:t>
      </w:r>
      <w:r w:rsidRPr="007D2149">
        <w:rPr>
          <w:rFonts w:hint="eastAsia"/>
          <w:color w:val="000000"/>
          <w:sz w:val="24"/>
        </w:rPr>
        <w:t>竞争性磋商小组</w:t>
      </w:r>
      <w:r w:rsidRPr="007D2149">
        <w:rPr>
          <w:rFonts w:ascii="宋体" w:hint="eastAsia"/>
          <w:color w:val="000000"/>
          <w:sz w:val="24"/>
          <w:lang w:val="zh-CN"/>
        </w:rPr>
        <w:t>按照</w:t>
      </w:r>
      <w:r w:rsidRPr="007D2149">
        <w:rPr>
          <w:rFonts w:hint="eastAsia"/>
          <w:color w:val="000000"/>
          <w:sz w:val="24"/>
        </w:rPr>
        <w:t>综合评分结果</w:t>
      </w:r>
      <w:r w:rsidRPr="007D2149">
        <w:rPr>
          <w:rFonts w:ascii="宋体" w:hint="eastAsia"/>
          <w:color w:val="000000"/>
          <w:sz w:val="24"/>
          <w:lang w:val="zh-CN"/>
        </w:rPr>
        <w:t>对供应商进行排序。</w:t>
      </w:r>
      <w:r w:rsidRPr="007D2149">
        <w:rPr>
          <w:rFonts w:hint="eastAsia"/>
          <w:color w:val="000000"/>
          <w:sz w:val="24"/>
        </w:rPr>
        <w:t>排序相同的，按最后磋商价格由低到高顺序排列。排名第一的供应商将被推荐为中标候选人或者直接被确定为中标人。</w:t>
      </w:r>
    </w:p>
    <w:p w:rsidR="003B376F" w:rsidRPr="007D2149" w:rsidRDefault="003B376F" w:rsidP="00E76B27">
      <w:pPr>
        <w:spacing w:line="360" w:lineRule="auto"/>
        <w:ind w:firstLineChars="196" w:firstLine="472"/>
        <w:rPr>
          <w:rFonts w:ascii="宋体" w:cs="Arial"/>
          <w:color w:val="000000"/>
          <w:sz w:val="24"/>
        </w:rPr>
      </w:pPr>
      <w:r w:rsidRPr="007D2149">
        <w:rPr>
          <w:b/>
          <w:color w:val="000000"/>
          <w:sz w:val="24"/>
        </w:rPr>
        <w:t xml:space="preserve">6.2. </w:t>
      </w:r>
      <w:r w:rsidRPr="007D2149">
        <w:rPr>
          <w:rFonts w:ascii="宋体" w:hAnsi="宋体" w:cs="Arial" w:hint="eastAsia"/>
          <w:color w:val="000000"/>
          <w:sz w:val="24"/>
        </w:rPr>
        <w:t>出现下列情形之一的，采购人有权决定本次竞争性磋商作废标处理：</w:t>
      </w:r>
    </w:p>
    <w:p w:rsidR="003B376F" w:rsidRPr="007D2149" w:rsidRDefault="003B376F" w:rsidP="00E573CE">
      <w:pPr>
        <w:spacing w:line="360" w:lineRule="auto"/>
        <w:ind w:firstLine="560"/>
        <w:rPr>
          <w:rFonts w:ascii="宋体" w:cs="Arial"/>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w:t>
      </w:r>
      <w:r w:rsidRPr="007D2149">
        <w:rPr>
          <w:rFonts w:ascii="宋体" w:hAnsi="宋体" w:cs="Arial" w:hint="eastAsia"/>
          <w:color w:val="000000"/>
          <w:sz w:val="24"/>
        </w:rPr>
        <w:t>发生影响竞争性磋商公平、公正的违法、违规行为的；</w:t>
      </w:r>
    </w:p>
    <w:p w:rsidR="003B376F" w:rsidRPr="007D2149" w:rsidRDefault="003B376F" w:rsidP="00E573CE">
      <w:pPr>
        <w:spacing w:line="360" w:lineRule="auto"/>
        <w:ind w:firstLine="560"/>
        <w:rPr>
          <w:rFonts w:ascii="宋体" w:cs="Arial"/>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w:t>
      </w:r>
      <w:r w:rsidRPr="007D2149">
        <w:rPr>
          <w:rFonts w:ascii="宋体" w:hAnsi="宋体" w:cs="Arial" w:hint="eastAsia"/>
          <w:color w:val="000000"/>
          <w:sz w:val="24"/>
        </w:rPr>
        <w:t>供应商的最后磋商报价均超过了采购预算，学校不能支付的；</w:t>
      </w:r>
    </w:p>
    <w:p w:rsidR="003B376F" w:rsidRPr="007D2149" w:rsidRDefault="003B376F" w:rsidP="00E573CE">
      <w:pPr>
        <w:spacing w:line="360" w:lineRule="auto"/>
        <w:ind w:firstLine="560"/>
        <w:rPr>
          <w:rFonts w:ascii="宋体" w:cs="Arial"/>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w:t>
      </w:r>
      <w:r w:rsidRPr="007D2149">
        <w:rPr>
          <w:rFonts w:ascii="宋体" w:hAnsi="宋体" w:cs="Arial" w:hint="eastAsia"/>
          <w:color w:val="000000"/>
          <w:sz w:val="24"/>
        </w:rPr>
        <w:t>因重大变故，采购任务取消的。</w:t>
      </w:r>
    </w:p>
    <w:p w:rsidR="003B376F" w:rsidRPr="007D2149" w:rsidRDefault="003B376F" w:rsidP="00E76B27">
      <w:pPr>
        <w:spacing w:line="360" w:lineRule="auto"/>
        <w:ind w:firstLineChars="196" w:firstLine="472"/>
        <w:rPr>
          <w:b/>
          <w:color w:val="000000"/>
          <w:sz w:val="24"/>
        </w:rPr>
      </w:pPr>
      <w:r w:rsidRPr="007D2149">
        <w:rPr>
          <w:b/>
          <w:color w:val="000000"/>
          <w:sz w:val="24"/>
        </w:rPr>
        <w:t xml:space="preserve">6.3. </w:t>
      </w:r>
      <w:r w:rsidRPr="007D2149">
        <w:rPr>
          <w:rFonts w:hint="eastAsia"/>
          <w:color w:val="000000"/>
          <w:sz w:val="24"/>
        </w:rPr>
        <w:t>对未中标的供应商，采购人不作未中标解释。</w:t>
      </w:r>
    </w:p>
    <w:p w:rsidR="003B376F" w:rsidRPr="007D2149" w:rsidRDefault="003B376F" w:rsidP="00E573CE">
      <w:pPr>
        <w:spacing w:line="360" w:lineRule="auto"/>
        <w:rPr>
          <w:rFonts w:ascii="宋体"/>
          <w:b/>
          <w:color w:val="000000"/>
          <w:sz w:val="24"/>
        </w:rPr>
      </w:pPr>
    </w:p>
    <w:p w:rsidR="003B376F" w:rsidRPr="007D2149" w:rsidRDefault="003B376F" w:rsidP="009F0663">
      <w:pPr>
        <w:spacing w:line="360" w:lineRule="auto"/>
        <w:rPr>
          <w:b/>
          <w:color w:val="000000"/>
          <w:sz w:val="24"/>
        </w:rPr>
      </w:pPr>
      <w:r w:rsidRPr="007D2149">
        <w:rPr>
          <w:rFonts w:hint="eastAsia"/>
          <w:b/>
          <w:color w:val="000000"/>
          <w:sz w:val="24"/>
        </w:rPr>
        <w:t>七、</w:t>
      </w:r>
      <w:r w:rsidRPr="007D2149">
        <w:rPr>
          <w:rFonts w:ascii="宋体" w:hAnsi="宋体" w:hint="eastAsia"/>
          <w:b/>
          <w:color w:val="000000"/>
          <w:sz w:val="24"/>
        </w:rPr>
        <w:t>中标通知书及合同的签订</w:t>
      </w:r>
    </w:p>
    <w:p w:rsidR="003B376F" w:rsidRPr="007D2149" w:rsidRDefault="003B376F" w:rsidP="00E76B27">
      <w:pPr>
        <w:spacing w:line="360" w:lineRule="auto"/>
        <w:ind w:rightChars="-2" w:right="-4" w:firstLineChars="197" w:firstLine="475"/>
        <w:rPr>
          <w:rFonts w:ascii="仿宋_GB2312"/>
          <w:color w:val="000000"/>
          <w:sz w:val="24"/>
        </w:rPr>
      </w:pPr>
      <w:r w:rsidRPr="007D2149">
        <w:rPr>
          <w:b/>
          <w:color w:val="000000"/>
          <w:sz w:val="24"/>
        </w:rPr>
        <w:t xml:space="preserve">7.1. </w:t>
      </w:r>
      <w:r w:rsidRPr="007D2149">
        <w:rPr>
          <w:rFonts w:ascii="宋体" w:hAnsi="宋体" w:cs="宋体" w:hint="eastAsia"/>
          <w:color w:val="000000"/>
          <w:kern w:val="0"/>
          <w:sz w:val="24"/>
        </w:rPr>
        <w:t>中标人确定后，采购人将通过学校招标网公示</w:t>
      </w:r>
      <w:r w:rsidRPr="007D2149">
        <w:rPr>
          <w:rFonts w:ascii="宋体" w:hAnsi="宋体" w:cs="宋体"/>
          <w:color w:val="000000"/>
          <w:kern w:val="0"/>
          <w:sz w:val="24"/>
        </w:rPr>
        <w:t>3</w:t>
      </w:r>
      <w:r w:rsidRPr="007D2149">
        <w:rPr>
          <w:rFonts w:ascii="宋体" w:hAnsi="宋体" w:cs="宋体" w:hint="eastAsia"/>
          <w:color w:val="000000"/>
          <w:kern w:val="0"/>
          <w:sz w:val="24"/>
        </w:rPr>
        <w:t>天，公示期满无异议，即向中标人发出中标通知书。</w:t>
      </w:r>
    </w:p>
    <w:p w:rsidR="003B376F" w:rsidRPr="007D2149" w:rsidRDefault="003B376F" w:rsidP="00E76B27">
      <w:pPr>
        <w:spacing w:line="360" w:lineRule="auto"/>
        <w:ind w:rightChars="-2" w:right="-4" w:firstLineChars="197" w:firstLine="475"/>
        <w:rPr>
          <w:b/>
          <w:color w:val="000000"/>
          <w:sz w:val="24"/>
        </w:rPr>
      </w:pPr>
      <w:r w:rsidRPr="007D2149">
        <w:rPr>
          <w:b/>
          <w:color w:val="000000"/>
          <w:sz w:val="24"/>
        </w:rPr>
        <w:t xml:space="preserve">7.2. </w:t>
      </w:r>
      <w:r w:rsidRPr="007D2149">
        <w:rPr>
          <w:rFonts w:ascii="宋体" w:hAnsi="宋体" w:cs="宋体" w:hint="eastAsia"/>
          <w:color w:val="000000"/>
          <w:kern w:val="0"/>
          <w:sz w:val="24"/>
        </w:rPr>
        <w:t>中标人收到中标通知书后，应在</w:t>
      </w:r>
      <w:r w:rsidRPr="007D2149">
        <w:rPr>
          <w:rFonts w:ascii="宋体" w:hAnsi="宋体" w:cs="宋体"/>
          <w:color w:val="000000"/>
          <w:kern w:val="0"/>
          <w:sz w:val="24"/>
        </w:rPr>
        <w:t>10</w:t>
      </w:r>
      <w:r w:rsidRPr="007D2149">
        <w:rPr>
          <w:rFonts w:ascii="宋体" w:hAnsi="宋体" w:cs="宋体" w:hint="eastAsia"/>
          <w:color w:val="000000"/>
          <w:kern w:val="0"/>
          <w:sz w:val="24"/>
        </w:rPr>
        <w:t>日内与采购人签订采购合同，过期视为放弃中标。</w:t>
      </w:r>
    </w:p>
    <w:p w:rsidR="003B376F" w:rsidRPr="007D2149" w:rsidRDefault="003B376F" w:rsidP="00E76B27">
      <w:pPr>
        <w:spacing w:line="360" w:lineRule="auto"/>
        <w:ind w:firstLineChars="200" w:firstLine="482"/>
        <w:rPr>
          <w:b/>
          <w:color w:val="000000"/>
          <w:sz w:val="24"/>
        </w:rPr>
      </w:pPr>
      <w:r w:rsidRPr="007D2149">
        <w:rPr>
          <w:b/>
          <w:color w:val="000000"/>
          <w:sz w:val="24"/>
        </w:rPr>
        <w:t xml:space="preserve">7.3. </w:t>
      </w:r>
      <w:r w:rsidRPr="007D2149">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7D2149" w:rsidRDefault="003B376F" w:rsidP="00E76B27">
      <w:pPr>
        <w:spacing w:line="360" w:lineRule="auto"/>
        <w:ind w:firstLineChars="200" w:firstLine="482"/>
        <w:rPr>
          <w:rFonts w:eastAsia="黑体"/>
          <w:color w:val="000000"/>
          <w:sz w:val="24"/>
        </w:rPr>
      </w:pPr>
      <w:r w:rsidRPr="007D2149">
        <w:rPr>
          <w:b/>
          <w:color w:val="000000"/>
          <w:sz w:val="24"/>
        </w:rPr>
        <w:t xml:space="preserve">7.4. </w:t>
      </w:r>
      <w:r w:rsidRPr="007D2149">
        <w:rPr>
          <w:rFonts w:hint="eastAsia"/>
          <w:color w:val="000000"/>
          <w:sz w:val="24"/>
        </w:rPr>
        <w:t>如供应商中标后悔标，采购人将取消该供应商本次中标资格及今后两年内的投标资格。</w:t>
      </w:r>
    </w:p>
    <w:p w:rsidR="003B376F" w:rsidRPr="007D2149" w:rsidRDefault="003B376F" w:rsidP="00E76B27">
      <w:pPr>
        <w:spacing w:line="360" w:lineRule="auto"/>
        <w:ind w:firstLineChars="200" w:firstLine="482"/>
        <w:rPr>
          <w:rFonts w:ascii="宋体"/>
          <w:b/>
          <w:color w:val="000000"/>
          <w:sz w:val="24"/>
        </w:rPr>
      </w:pPr>
    </w:p>
    <w:p w:rsidR="003B376F" w:rsidRPr="007D2149" w:rsidRDefault="003B376F" w:rsidP="007B07DB">
      <w:pPr>
        <w:spacing w:line="360" w:lineRule="auto"/>
        <w:rPr>
          <w:rFonts w:ascii="宋体"/>
          <w:b/>
          <w:color w:val="000000"/>
          <w:sz w:val="24"/>
        </w:rPr>
      </w:pPr>
      <w:r w:rsidRPr="007D2149">
        <w:rPr>
          <w:rFonts w:ascii="宋体" w:hAnsi="宋体" w:hint="eastAsia"/>
          <w:b/>
          <w:color w:val="000000"/>
          <w:sz w:val="24"/>
        </w:rPr>
        <w:t>八、其他</w:t>
      </w:r>
    </w:p>
    <w:p w:rsidR="003B376F" w:rsidRPr="007D2149" w:rsidRDefault="003B376F" w:rsidP="00E76B27">
      <w:pPr>
        <w:spacing w:line="360" w:lineRule="auto"/>
        <w:ind w:firstLineChars="200" w:firstLine="482"/>
        <w:rPr>
          <w:rFonts w:ascii="宋体"/>
          <w:b/>
          <w:color w:val="000000"/>
          <w:spacing w:val="4"/>
          <w:sz w:val="44"/>
          <w:szCs w:val="44"/>
        </w:rPr>
      </w:pPr>
      <w:r w:rsidRPr="007D2149">
        <w:rPr>
          <w:rFonts w:ascii="黑体" w:eastAsia="黑体"/>
          <w:b/>
          <w:color w:val="000000"/>
          <w:sz w:val="24"/>
        </w:rPr>
        <w:t xml:space="preserve">8.1. </w:t>
      </w:r>
      <w:r w:rsidRPr="007D2149">
        <w:rPr>
          <w:rFonts w:ascii="黑体" w:eastAsia="黑体" w:hint="eastAsia"/>
          <w:b/>
          <w:color w:val="000000"/>
          <w:sz w:val="24"/>
        </w:rPr>
        <w:t>供应商无论中标与否，采购人不承担供应商参加投标的任何费用。</w:t>
      </w:r>
    </w:p>
    <w:p w:rsidR="003B376F" w:rsidRPr="007D2149" w:rsidRDefault="003B376F" w:rsidP="005F0F58">
      <w:pPr>
        <w:spacing w:line="360" w:lineRule="auto"/>
        <w:jc w:val="center"/>
        <w:rPr>
          <w:b/>
          <w:color w:val="000000"/>
          <w:sz w:val="24"/>
        </w:rPr>
      </w:pPr>
      <w:r w:rsidRPr="007D2149">
        <w:rPr>
          <w:rFonts w:ascii="宋体"/>
          <w:b/>
          <w:color w:val="000000"/>
          <w:spacing w:val="4"/>
          <w:sz w:val="44"/>
          <w:szCs w:val="44"/>
        </w:rPr>
        <w:br w:type="page"/>
      </w:r>
      <w:r w:rsidRPr="007D2149">
        <w:rPr>
          <w:rFonts w:ascii="宋体" w:hAnsi="宋体" w:hint="eastAsia"/>
          <w:b/>
          <w:color w:val="000000"/>
          <w:spacing w:val="4"/>
          <w:sz w:val="44"/>
          <w:szCs w:val="44"/>
        </w:rPr>
        <w:lastRenderedPageBreak/>
        <w:t>第三部分</w:t>
      </w:r>
      <w:r w:rsidRPr="007D2149">
        <w:rPr>
          <w:rFonts w:ascii="宋体" w:hAnsi="宋体"/>
          <w:b/>
          <w:color w:val="000000"/>
          <w:spacing w:val="4"/>
          <w:sz w:val="44"/>
          <w:szCs w:val="44"/>
        </w:rPr>
        <w:t xml:space="preserve">  </w:t>
      </w:r>
      <w:r w:rsidRPr="007D2149">
        <w:rPr>
          <w:rFonts w:ascii="宋体" w:hAnsi="宋体" w:hint="eastAsia"/>
          <w:b/>
          <w:color w:val="000000"/>
          <w:sz w:val="44"/>
          <w:szCs w:val="44"/>
        </w:rPr>
        <w:t>采购货物及有关说明</w:t>
      </w:r>
    </w:p>
    <w:p w:rsidR="003B376F" w:rsidRPr="007D2149" w:rsidRDefault="003B376F" w:rsidP="00E76B27">
      <w:pPr>
        <w:spacing w:line="288" w:lineRule="auto"/>
        <w:ind w:firstLineChars="200" w:firstLine="480"/>
        <w:outlineLvl w:val="0"/>
        <w:rPr>
          <w:rFonts w:hAnsi="宋体"/>
          <w:bCs/>
          <w:color w:val="000000"/>
          <w:sz w:val="24"/>
        </w:rPr>
      </w:pPr>
    </w:p>
    <w:p w:rsidR="003B376F" w:rsidRPr="007D2149" w:rsidRDefault="003B376F" w:rsidP="007B07DB">
      <w:pPr>
        <w:spacing w:line="288" w:lineRule="auto"/>
        <w:outlineLvl w:val="0"/>
        <w:rPr>
          <w:rFonts w:ascii="宋体"/>
          <w:bCs/>
          <w:color w:val="000000"/>
          <w:sz w:val="24"/>
        </w:rPr>
      </w:pPr>
      <w:r w:rsidRPr="007D2149">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8E77C1" w:rsidRPr="007D2149">
        <w:trPr>
          <w:trHeight w:val="430"/>
          <w:jc w:val="center"/>
        </w:trPr>
        <w:tc>
          <w:tcPr>
            <w:tcW w:w="1164" w:type="dxa"/>
            <w:vAlign w:val="center"/>
          </w:tcPr>
          <w:p w:rsidR="003B376F" w:rsidRPr="007D2149" w:rsidRDefault="003B376F" w:rsidP="00301796">
            <w:pPr>
              <w:spacing w:line="288" w:lineRule="auto"/>
              <w:jc w:val="center"/>
              <w:rPr>
                <w:rFonts w:ascii="宋体"/>
                <w:b/>
                <w:color w:val="000000"/>
                <w:sz w:val="24"/>
              </w:rPr>
            </w:pPr>
            <w:r w:rsidRPr="007D2149">
              <w:rPr>
                <w:rFonts w:ascii="宋体" w:hAnsi="宋体" w:hint="eastAsia"/>
                <w:b/>
                <w:color w:val="000000"/>
                <w:sz w:val="24"/>
              </w:rPr>
              <w:t>序号</w:t>
            </w:r>
          </w:p>
        </w:tc>
        <w:tc>
          <w:tcPr>
            <w:tcW w:w="3966" w:type="dxa"/>
            <w:vAlign w:val="center"/>
          </w:tcPr>
          <w:p w:rsidR="003B376F" w:rsidRPr="007D2149" w:rsidRDefault="003B376F" w:rsidP="00301796">
            <w:pPr>
              <w:spacing w:line="288" w:lineRule="auto"/>
              <w:jc w:val="center"/>
              <w:rPr>
                <w:rFonts w:ascii="宋体"/>
                <w:b/>
                <w:color w:val="000000"/>
                <w:sz w:val="24"/>
              </w:rPr>
            </w:pPr>
            <w:r w:rsidRPr="007D2149">
              <w:rPr>
                <w:rFonts w:ascii="宋体" w:hAnsi="宋体" w:hint="eastAsia"/>
                <w:b/>
                <w:color w:val="000000"/>
                <w:sz w:val="24"/>
              </w:rPr>
              <w:t>设备名称</w:t>
            </w:r>
          </w:p>
        </w:tc>
        <w:tc>
          <w:tcPr>
            <w:tcW w:w="1195" w:type="dxa"/>
            <w:vAlign w:val="center"/>
          </w:tcPr>
          <w:p w:rsidR="003B376F" w:rsidRPr="007D2149" w:rsidRDefault="003B376F" w:rsidP="00301796">
            <w:pPr>
              <w:spacing w:line="288" w:lineRule="auto"/>
              <w:jc w:val="center"/>
              <w:rPr>
                <w:rFonts w:ascii="宋体"/>
                <w:b/>
                <w:color w:val="000000"/>
                <w:sz w:val="24"/>
              </w:rPr>
            </w:pPr>
            <w:r w:rsidRPr="007D2149">
              <w:rPr>
                <w:rFonts w:hAnsi="宋体" w:hint="eastAsia"/>
                <w:b/>
                <w:color w:val="000000"/>
                <w:sz w:val="24"/>
              </w:rPr>
              <w:t>数量</w:t>
            </w:r>
          </w:p>
        </w:tc>
      </w:tr>
      <w:tr w:rsidR="008E77C1" w:rsidRPr="007D2149">
        <w:trPr>
          <w:jc w:val="center"/>
        </w:trPr>
        <w:tc>
          <w:tcPr>
            <w:tcW w:w="1164" w:type="dxa"/>
            <w:vAlign w:val="center"/>
          </w:tcPr>
          <w:p w:rsidR="003B376F" w:rsidRPr="007D2149" w:rsidRDefault="003B376F" w:rsidP="00301796">
            <w:pPr>
              <w:spacing w:line="288" w:lineRule="auto"/>
              <w:jc w:val="center"/>
              <w:rPr>
                <w:rFonts w:ascii="宋体"/>
                <w:b/>
                <w:color w:val="000000"/>
                <w:sz w:val="24"/>
              </w:rPr>
            </w:pPr>
            <w:r w:rsidRPr="007D2149">
              <w:rPr>
                <w:rFonts w:ascii="宋体" w:hAnsi="宋体"/>
                <w:b/>
                <w:color w:val="000000"/>
                <w:sz w:val="24"/>
              </w:rPr>
              <w:t>01</w:t>
            </w:r>
          </w:p>
        </w:tc>
        <w:tc>
          <w:tcPr>
            <w:tcW w:w="3966" w:type="dxa"/>
            <w:vAlign w:val="center"/>
          </w:tcPr>
          <w:p w:rsidR="003B376F" w:rsidRPr="007D2149" w:rsidRDefault="006C3FFC" w:rsidP="00301796">
            <w:pPr>
              <w:widowControl/>
              <w:spacing w:line="288" w:lineRule="auto"/>
              <w:jc w:val="center"/>
              <w:rPr>
                <w:rFonts w:ascii="宋体"/>
                <w:b/>
                <w:color w:val="000000"/>
                <w:sz w:val="24"/>
              </w:rPr>
            </w:pPr>
            <w:r w:rsidRPr="007D2149">
              <w:rPr>
                <w:rFonts w:ascii="宋体" w:hAnsi="宋体" w:hint="eastAsia"/>
                <w:b/>
                <w:color w:val="000000"/>
                <w:sz w:val="24"/>
              </w:rPr>
              <w:t>热重分析仪</w:t>
            </w:r>
          </w:p>
        </w:tc>
        <w:tc>
          <w:tcPr>
            <w:tcW w:w="1195" w:type="dxa"/>
            <w:vAlign w:val="center"/>
          </w:tcPr>
          <w:p w:rsidR="003B376F" w:rsidRPr="007D2149" w:rsidRDefault="003B376F" w:rsidP="006C6AC6">
            <w:pPr>
              <w:widowControl/>
              <w:spacing w:line="288" w:lineRule="auto"/>
              <w:jc w:val="center"/>
              <w:rPr>
                <w:rFonts w:ascii="宋体"/>
                <w:b/>
                <w:color w:val="000000"/>
                <w:sz w:val="24"/>
              </w:rPr>
            </w:pPr>
            <w:r w:rsidRPr="007D2149">
              <w:rPr>
                <w:rFonts w:ascii="宋体" w:hAnsi="宋体"/>
                <w:b/>
                <w:color w:val="000000"/>
                <w:sz w:val="24"/>
              </w:rPr>
              <w:t>1</w:t>
            </w:r>
            <w:r w:rsidRPr="007D2149">
              <w:rPr>
                <w:rFonts w:ascii="宋体" w:hAnsi="宋体" w:hint="eastAsia"/>
                <w:b/>
                <w:color w:val="000000"/>
                <w:sz w:val="24"/>
              </w:rPr>
              <w:t>台</w:t>
            </w:r>
          </w:p>
        </w:tc>
      </w:tr>
    </w:tbl>
    <w:p w:rsidR="003B376F" w:rsidRPr="007D2149" w:rsidRDefault="003B376F" w:rsidP="00E76B27">
      <w:pPr>
        <w:spacing w:line="288" w:lineRule="auto"/>
        <w:ind w:firstLineChars="196" w:firstLine="470"/>
        <w:outlineLvl w:val="0"/>
        <w:rPr>
          <w:color w:val="000000"/>
          <w:sz w:val="24"/>
        </w:rPr>
      </w:pPr>
    </w:p>
    <w:p w:rsidR="003B376F" w:rsidRPr="007D2149" w:rsidRDefault="003B376F" w:rsidP="007B07DB">
      <w:pPr>
        <w:spacing w:line="288" w:lineRule="auto"/>
        <w:outlineLvl w:val="0"/>
        <w:rPr>
          <w:color w:val="000000"/>
          <w:sz w:val="24"/>
        </w:rPr>
      </w:pPr>
      <w:r w:rsidRPr="007D2149">
        <w:rPr>
          <w:rFonts w:hint="eastAsia"/>
          <w:color w:val="000000"/>
          <w:sz w:val="24"/>
        </w:rPr>
        <w:t>二、配置及技术要求</w:t>
      </w:r>
    </w:p>
    <w:p w:rsidR="006C3FFC" w:rsidRPr="007D2149" w:rsidRDefault="006C3FFC" w:rsidP="006C3FFC">
      <w:pPr>
        <w:spacing w:line="300" w:lineRule="auto"/>
        <w:rPr>
          <w:b/>
          <w:color w:val="000000"/>
        </w:rPr>
      </w:pPr>
      <w:r w:rsidRPr="007D2149">
        <w:rPr>
          <w:rFonts w:hint="eastAsia"/>
          <w:b/>
          <w:color w:val="000000"/>
        </w:rPr>
        <w:t>1</w:t>
      </w:r>
      <w:r w:rsidRPr="007D2149">
        <w:rPr>
          <w:b/>
          <w:color w:val="000000"/>
        </w:rPr>
        <w:t xml:space="preserve">  </w:t>
      </w:r>
      <w:r w:rsidRPr="007D2149">
        <w:rPr>
          <w:rFonts w:hAnsi="宋体"/>
          <w:b/>
          <w:color w:val="000000"/>
        </w:rPr>
        <w:t>工作条件</w:t>
      </w:r>
    </w:p>
    <w:p w:rsidR="006C3FFC" w:rsidRPr="007D2149" w:rsidRDefault="006C3FFC" w:rsidP="006C3FFC">
      <w:pPr>
        <w:pStyle w:val="af"/>
        <w:numPr>
          <w:ilvl w:val="0"/>
          <w:numId w:val="33"/>
        </w:numPr>
        <w:spacing w:line="300" w:lineRule="auto"/>
        <w:ind w:firstLineChars="0"/>
        <w:rPr>
          <w:color w:val="000000"/>
        </w:rPr>
      </w:pPr>
      <w:r w:rsidRPr="007D2149">
        <w:rPr>
          <w:rFonts w:hAnsi="宋体"/>
          <w:color w:val="000000"/>
        </w:rPr>
        <w:t>环境温度：</w:t>
      </w:r>
      <w:r w:rsidRPr="007D2149">
        <w:rPr>
          <w:color w:val="000000"/>
        </w:rPr>
        <w:tab/>
      </w:r>
      <w:r w:rsidRPr="007D2149">
        <w:rPr>
          <w:color w:val="000000"/>
        </w:rPr>
        <w:tab/>
        <w:t>0 - 40</w:t>
      </w:r>
      <w:r w:rsidRPr="007D2149">
        <w:rPr>
          <w:rFonts w:ascii="宋体" w:hAnsi="宋体"/>
          <w:color w:val="000000"/>
        </w:rPr>
        <w:t>℃</w:t>
      </w:r>
      <w:r w:rsidRPr="007D2149">
        <w:rPr>
          <w:rFonts w:hAnsi="宋体"/>
          <w:color w:val="000000"/>
        </w:rPr>
        <w:t>；</w:t>
      </w:r>
    </w:p>
    <w:p w:rsidR="006C3FFC" w:rsidRPr="007D2149" w:rsidRDefault="006C3FFC" w:rsidP="006C3FFC">
      <w:pPr>
        <w:pStyle w:val="af"/>
        <w:numPr>
          <w:ilvl w:val="0"/>
          <w:numId w:val="33"/>
        </w:numPr>
        <w:spacing w:line="300" w:lineRule="auto"/>
        <w:ind w:firstLineChars="0"/>
        <w:rPr>
          <w:rFonts w:hAnsi="宋体"/>
          <w:color w:val="000000"/>
        </w:rPr>
      </w:pPr>
      <w:r w:rsidRPr="007D2149">
        <w:rPr>
          <w:rFonts w:hAnsi="宋体"/>
          <w:color w:val="000000"/>
        </w:rPr>
        <w:t>相对湿度：</w:t>
      </w:r>
      <w:r w:rsidRPr="007D2149">
        <w:rPr>
          <w:rFonts w:hAnsi="宋体"/>
          <w:color w:val="000000"/>
        </w:rPr>
        <w:tab/>
      </w:r>
      <w:r w:rsidRPr="007D2149">
        <w:rPr>
          <w:rFonts w:hAnsi="宋体"/>
          <w:color w:val="000000"/>
        </w:rPr>
        <w:tab/>
        <w:t>20-70%</w:t>
      </w:r>
      <w:r w:rsidRPr="007D2149">
        <w:rPr>
          <w:rFonts w:hAnsi="宋体"/>
          <w:color w:val="000000"/>
        </w:rPr>
        <w:t>；</w:t>
      </w:r>
    </w:p>
    <w:p w:rsidR="006C3FFC" w:rsidRPr="007D2149" w:rsidRDefault="006C3FFC" w:rsidP="006C3FFC">
      <w:pPr>
        <w:pStyle w:val="af"/>
        <w:numPr>
          <w:ilvl w:val="0"/>
          <w:numId w:val="33"/>
        </w:numPr>
        <w:spacing w:line="300" w:lineRule="auto"/>
        <w:ind w:firstLineChars="0"/>
        <w:rPr>
          <w:rFonts w:hAnsi="宋体"/>
          <w:color w:val="000000"/>
        </w:rPr>
      </w:pPr>
      <w:r w:rsidRPr="007D2149">
        <w:rPr>
          <w:rFonts w:hAnsi="宋体"/>
          <w:color w:val="000000"/>
        </w:rPr>
        <w:t>电源规格：</w:t>
      </w:r>
      <w:r w:rsidRPr="007D2149">
        <w:rPr>
          <w:rFonts w:hAnsi="宋体"/>
          <w:color w:val="000000"/>
        </w:rPr>
        <w:tab/>
        <w:t>220V ( AC )</w:t>
      </w:r>
      <w:r w:rsidRPr="007D2149">
        <w:rPr>
          <w:rFonts w:hAnsi="宋体"/>
          <w:color w:val="000000"/>
        </w:rPr>
        <w:t>，</w:t>
      </w:r>
      <w:r w:rsidRPr="007D2149">
        <w:rPr>
          <w:rFonts w:hAnsi="宋体"/>
          <w:color w:val="000000"/>
        </w:rPr>
        <w:t>50Hz</w:t>
      </w:r>
      <w:r w:rsidRPr="007D2149">
        <w:rPr>
          <w:rFonts w:hAnsi="宋体"/>
          <w:color w:val="000000"/>
        </w:rPr>
        <w:t>。</w:t>
      </w:r>
    </w:p>
    <w:p w:rsidR="006C3FFC" w:rsidRPr="007D2149" w:rsidRDefault="006C3FFC" w:rsidP="006C3FFC">
      <w:pPr>
        <w:spacing w:line="300" w:lineRule="auto"/>
        <w:rPr>
          <w:rFonts w:hAnsi="宋体"/>
          <w:color w:val="000000"/>
        </w:rPr>
      </w:pPr>
    </w:p>
    <w:p w:rsidR="006C3FFC" w:rsidRPr="007D2149" w:rsidRDefault="006C3FFC" w:rsidP="006C3FFC">
      <w:pPr>
        <w:tabs>
          <w:tab w:val="right" w:pos="9413"/>
        </w:tabs>
        <w:spacing w:line="300" w:lineRule="auto"/>
        <w:rPr>
          <w:rFonts w:hAnsi="宋体"/>
          <w:b/>
          <w:color w:val="000000"/>
        </w:rPr>
      </w:pPr>
      <w:r w:rsidRPr="007D2149">
        <w:rPr>
          <w:rFonts w:hint="eastAsia"/>
          <w:b/>
          <w:color w:val="000000"/>
        </w:rPr>
        <w:t>2</w:t>
      </w:r>
      <w:r w:rsidRPr="007D2149">
        <w:rPr>
          <w:b/>
          <w:color w:val="000000"/>
        </w:rPr>
        <w:t xml:space="preserve">   </w:t>
      </w:r>
      <w:r w:rsidRPr="007D2149">
        <w:rPr>
          <w:rFonts w:hAnsi="宋体"/>
          <w:b/>
          <w:color w:val="000000"/>
        </w:rPr>
        <w:t>技术规格</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温度范围</w:t>
      </w:r>
      <w:r w:rsidRPr="007D2149">
        <w:rPr>
          <w:rFonts w:ascii="Arial" w:hAnsi="Arial" w:hint="eastAsia"/>
          <w:color w:val="000000"/>
          <w:kern w:val="0"/>
        </w:rPr>
        <w:t>: RT..1000</w:t>
      </w:r>
      <w:r w:rsidRPr="007D2149">
        <w:rPr>
          <w:rFonts w:ascii="Arial" w:hAnsi="Arial" w:hint="eastAsia"/>
          <w:color w:val="000000"/>
          <w:kern w:val="0"/>
        </w:rPr>
        <w:t>℃</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系统结构</w:t>
      </w:r>
      <w:r w:rsidRPr="007D2149">
        <w:rPr>
          <w:rFonts w:ascii="Arial" w:hAnsi="Arial" w:hint="eastAsia"/>
          <w:color w:val="000000"/>
          <w:kern w:val="0"/>
        </w:rPr>
        <w:t xml:space="preserve">: </w:t>
      </w:r>
      <w:r w:rsidRPr="007D2149">
        <w:rPr>
          <w:rFonts w:ascii="Arial" w:hAnsi="Arial" w:hint="eastAsia"/>
          <w:color w:val="000000"/>
          <w:kern w:val="0"/>
        </w:rPr>
        <w:t>天平下置式的垂直结构</w:t>
      </w:r>
      <w:r w:rsidRPr="007D2149">
        <w:rPr>
          <w:rFonts w:ascii="Arial" w:hAnsi="Arial" w:hint="eastAsia"/>
          <w:color w:val="000000"/>
          <w:kern w:val="0"/>
        </w:rPr>
        <w:t>,</w:t>
      </w:r>
      <w:r w:rsidRPr="007D2149">
        <w:rPr>
          <w:rFonts w:ascii="Arial" w:hAnsi="Arial" w:hint="eastAsia"/>
          <w:color w:val="000000"/>
          <w:kern w:val="0"/>
        </w:rPr>
        <w:t>便于与傅立叶红外联用</w:t>
      </w:r>
      <w:r w:rsidRPr="007D2149">
        <w:rPr>
          <w:rFonts w:ascii="Arial" w:hAnsi="Arial" w:hint="eastAsia"/>
          <w:color w:val="000000"/>
          <w:kern w:val="0"/>
        </w:rPr>
        <w:t>.</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天平类型</w:t>
      </w:r>
      <w:r w:rsidRPr="007D2149">
        <w:rPr>
          <w:rFonts w:ascii="Arial" w:hAnsi="Arial" w:hint="eastAsia"/>
          <w:color w:val="000000"/>
          <w:kern w:val="0"/>
        </w:rPr>
        <w:t>:</w:t>
      </w:r>
      <w:r w:rsidRPr="007D2149">
        <w:rPr>
          <w:rFonts w:ascii="Arial" w:hAnsi="Arial" w:hint="eastAsia"/>
          <w:color w:val="000000"/>
          <w:kern w:val="0"/>
        </w:rPr>
        <w:t>电子天平</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样品重量范围：</w:t>
      </w:r>
      <w:r w:rsidRPr="007D2149">
        <w:rPr>
          <w:rFonts w:ascii="Arial" w:hAnsi="Arial" w:hint="eastAsia"/>
          <w:color w:val="000000"/>
          <w:kern w:val="0"/>
        </w:rPr>
        <w:t>2g</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热重连续变化量</w:t>
      </w:r>
      <w:r w:rsidRPr="007D2149">
        <w:rPr>
          <w:rFonts w:ascii="Arial" w:hAnsi="Arial" w:hint="eastAsia"/>
          <w:color w:val="000000"/>
          <w:kern w:val="0"/>
        </w:rPr>
        <w:t>: 2g</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lang w:val="de-DE"/>
        </w:rPr>
      </w:pPr>
      <w:r w:rsidRPr="007D2149">
        <w:rPr>
          <w:rFonts w:ascii="Arial" w:hAnsi="Arial" w:hint="eastAsia"/>
          <w:color w:val="000000"/>
          <w:kern w:val="0"/>
        </w:rPr>
        <w:t>天平分辩率：</w:t>
      </w:r>
      <w:r w:rsidRPr="007D2149">
        <w:rPr>
          <w:rFonts w:ascii="Arial" w:hAnsi="Arial" w:hint="eastAsia"/>
          <w:color w:val="000000"/>
          <w:kern w:val="0"/>
        </w:rPr>
        <w:t xml:space="preserve"> 0.1</w:t>
      </w:r>
      <w:r w:rsidRPr="007D2149">
        <w:rPr>
          <w:rFonts w:ascii="Arial" w:hAnsi="Arial" w:hint="eastAsia"/>
          <w:color w:val="000000"/>
          <w:kern w:val="0"/>
        </w:rPr>
        <w:t>μ</w:t>
      </w:r>
      <w:r w:rsidRPr="007D2149">
        <w:rPr>
          <w:rFonts w:ascii="Arial" w:hAnsi="Arial" w:hint="eastAsia"/>
          <w:color w:val="000000"/>
          <w:kern w:val="0"/>
        </w:rPr>
        <w:t>g</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升温速度：</w:t>
      </w:r>
      <w:r w:rsidRPr="007D2149">
        <w:rPr>
          <w:rFonts w:ascii="Arial" w:hAnsi="Arial" w:hint="eastAsia"/>
          <w:color w:val="000000"/>
          <w:kern w:val="0"/>
        </w:rPr>
        <w:t>0.001</w:t>
      </w:r>
      <w:r w:rsidRPr="007D2149">
        <w:rPr>
          <w:rFonts w:ascii="Arial" w:hAnsi="Arial" w:hint="eastAsia"/>
          <w:color w:val="000000"/>
          <w:kern w:val="0"/>
        </w:rPr>
        <w:t>—</w:t>
      </w:r>
      <w:r w:rsidRPr="007D2149">
        <w:rPr>
          <w:rFonts w:ascii="Arial" w:hAnsi="Arial" w:hint="eastAsia"/>
          <w:color w:val="000000"/>
          <w:kern w:val="0"/>
        </w:rPr>
        <w:t>100K/min</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C-DTA</w:t>
      </w:r>
      <w:r w:rsidRPr="007D2149">
        <w:rPr>
          <w:rFonts w:ascii="Arial" w:hAnsi="Arial" w:hint="eastAsia"/>
          <w:color w:val="000000"/>
          <w:kern w:val="0"/>
        </w:rPr>
        <w:t>技术</w:t>
      </w:r>
      <w:r w:rsidRPr="007D2149">
        <w:rPr>
          <w:rFonts w:ascii="Arial" w:hAnsi="Arial" w:hint="eastAsia"/>
          <w:color w:val="000000"/>
          <w:kern w:val="0"/>
        </w:rPr>
        <w:t xml:space="preserve">: </w:t>
      </w:r>
      <w:r w:rsidRPr="007D2149">
        <w:rPr>
          <w:rFonts w:ascii="Arial" w:hAnsi="Arial" w:hint="eastAsia"/>
          <w:color w:val="000000"/>
          <w:kern w:val="0"/>
        </w:rPr>
        <w:t>可校正的差热功能（</w:t>
      </w:r>
      <w:r w:rsidRPr="007D2149">
        <w:rPr>
          <w:rFonts w:ascii="Arial" w:hAnsi="Arial" w:hint="eastAsia"/>
          <w:bCs/>
          <w:color w:val="000000"/>
          <w:kern w:val="0"/>
        </w:rPr>
        <w:t>可以用于校正仪器温度</w:t>
      </w:r>
      <w:r w:rsidRPr="007D2149">
        <w:rPr>
          <w:rFonts w:ascii="Arial" w:hAnsi="Arial" w:hint="eastAsia"/>
          <w:bCs/>
          <w:color w:val="000000"/>
          <w:kern w:val="0"/>
        </w:rPr>
        <w:t xml:space="preserve">, </w:t>
      </w:r>
      <w:r w:rsidRPr="007D2149">
        <w:rPr>
          <w:rFonts w:ascii="Arial" w:hAnsi="Arial" w:hint="eastAsia"/>
          <w:bCs/>
          <w:color w:val="000000"/>
          <w:kern w:val="0"/>
        </w:rPr>
        <w:t>并能检测样品的热效应）</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温度精度</w:t>
      </w:r>
      <w:r w:rsidRPr="007D2149">
        <w:rPr>
          <w:rFonts w:ascii="Arial" w:hAnsi="Arial" w:hint="eastAsia"/>
          <w:color w:val="000000"/>
          <w:kern w:val="0"/>
        </w:rPr>
        <w:t xml:space="preserve">: </w:t>
      </w:r>
      <w:r w:rsidRPr="007D2149">
        <w:rPr>
          <w:rFonts w:ascii="Arial" w:hAnsi="Arial" w:hint="eastAsia"/>
          <w:color w:val="000000"/>
          <w:kern w:val="0"/>
          <w:lang w:val="de-DE"/>
        </w:rPr>
        <w:t>0.2</w:t>
      </w:r>
      <w:r w:rsidRPr="007D2149">
        <w:rPr>
          <w:rFonts w:ascii="Arial" w:hAnsi="Arial" w:hint="eastAsia"/>
          <w:color w:val="000000"/>
          <w:kern w:val="0"/>
          <w:lang w:val="de-DE"/>
        </w:rPr>
        <w:t>℃</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真空度</w:t>
      </w:r>
      <w:r w:rsidRPr="007D2149">
        <w:rPr>
          <w:rFonts w:ascii="Arial" w:hAnsi="Arial" w:hint="eastAsia"/>
          <w:color w:val="000000"/>
          <w:kern w:val="0"/>
        </w:rPr>
        <w:t>:&lt; 4mbar(</w:t>
      </w:r>
      <w:r w:rsidRPr="007D2149">
        <w:rPr>
          <w:rFonts w:ascii="Arial" w:hAnsi="Arial" w:hint="eastAsia"/>
          <w:color w:val="000000"/>
          <w:kern w:val="0"/>
        </w:rPr>
        <w:t>选配真空泵</w:t>
      </w:r>
      <w:r w:rsidRPr="007D2149">
        <w:rPr>
          <w:rFonts w:ascii="Arial" w:hAnsi="Arial" w:hint="eastAsia"/>
          <w:color w:val="000000"/>
          <w:kern w:val="0"/>
        </w:rPr>
        <w:t>)</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炉体冷却方式</w:t>
      </w:r>
      <w:r w:rsidRPr="007D2149">
        <w:rPr>
          <w:rFonts w:ascii="Arial" w:hAnsi="Arial" w:hint="eastAsia"/>
          <w:color w:val="000000"/>
          <w:kern w:val="0"/>
        </w:rPr>
        <w:t xml:space="preserve">: </w:t>
      </w:r>
      <w:r w:rsidRPr="007D2149">
        <w:rPr>
          <w:rFonts w:ascii="Arial" w:hAnsi="Arial" w:hint="eastAsia"/>
          <w:color w:val="000000"/>
          <w:kern w:val="0"/>
        </w:rPr>
        <w:t>水冷</w:t>
      </w:r>
      <w:r w:rsidRPr="007D2149">
        <w:rPr>
          <w:rFonts w:ascii="Arial" w:hAnsi="Arial" w:hint="eastAsia"/>
          <w:color w:val="000000"/>
          <w:kern w:val="0"/>
        </w:rPr>
        <w:t>&amp;</w:t>
      </w:r>
      <w:r w:rsidRPr="007D2149">
        <w:rPr>
          <w:rFonts w:ascii="Arial" w:hAnsi="Arial" w:hint="eastAsia"/>
          <w:color w:val="000000"/>
          <w:kern w:val="0"/>
        </w:rPr>
        <w:t>风冷</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联用技术</w:t>
      </w:r>
      <w:r w:rsidRPr="007D2149">
        <w:rPr>
          <w:rFonts w:ascii="Arial" w:hAnsi="Arial" w:hint="eastAsia"/>
          <w:color w:val="000000"/>
          <w:kern w:val="0"/>
        </w:rPr>
        <w:t>:</w:t>
      </w:r>
      <w:r w:rsidRPr="007D2149">
        <w:rPr>
          <w:rFonts w:ascii="Arial" w:hAnsi="Arial" w:hint="eastAsia"/>
          <w:color w:val="000000"/>
          <w:kern w:val="0"/>
        </w:rPr>
        <w:t>可与傅立叶红外联用</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测试气氛：惰性、反应气体</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气体切换功能</w:t>
      </w:r>
      <w:r w:rsidRPr="007D2149">
        <w:rPr>
          <w:rFonts w:ascii="Arial" w:hAnsi="Arial" w:hint="eastAsia"/>
          <w:color w:val="000000"/>
          <w:kern w:val="0"/>
        </w:rPr>
        <w:t xml:space="preserve">: </w:t>
      </w:r>
      <w:r w:rsidRPr="007D2149">
        <w:rPr>
          <w:rFonts w:ascii="Arial" w:hAnsi="Arial" w:hint="eastAsia"/>
          <w:color w:val="000000"/>
          <w:kern w:val="0"/>
        </w:rPr>
        <w:t>自动气体切换，质量流量计</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中英文可自由切换的操作界面。</w:t>
      </w:r>
    </w:p>
    <w:p w:rsidR="006C3FFC" w:rsidRPr="007D2149" w:rsidRDefault="006C3FFC" w:rsidP="006C3FFC">
      <w:pPr>
        <w:autoSpaceDE w:val="0"/>
        <w:autoSpaceDN w:val="0"/>
        <w:adjustRightInd w:val="0"/>
        <w:rPr>
          <w:rFonts w:ascii="Arial" w:hAnsi="Arial"/>
          <w:color w:val="000000"/>
          <w:sz w:val="20"/>
        </w:rPr>
      </w:pPr>
      <w:bookmarkStart w:id="1" w:name="_Toc171849901"/>
    </w:p>
    <w:bookmarkEnd w:id="1"/>
    <w:p w:rsidR="006C3FFC" w:rsidRPr="007D2149" w:rsidRDefault="006C3FFC" w:rsidP="006C3FFC">
      <w:pPr>
        <w:spacing w:line="300" w:lineRule="auto"/>
        <w:rPr>
          <w:rFonts w:hAnsi="宋体"/>
          <w:b/>
          <w:color w:val="000000"/>
        </w:rPr>
      </w:pPr>
      <w:r w:rsidRPr="007D2149">
        <w:rPr>
          <w:rFonts w:hint="eastAsia"/>
          <w:b/>
          <w:color w:val="000000"/>
        </w:rPr>
        <w:t>3</w:t>
      </w:r>
      <w:r w:rsidRPr="007D2149">
        <w:rPr>
          <w:b/>
          <w:color w:val="000000"/>
        </w:rPr>
        <w:t xml:space="preserve">  </w:t>
      </w:r>
      <w:r w:rsidRPr="007D2149">
        <w:rPr>
          <w:rFonts w:hAnsi="宋体"/>
          <w:b/>
          <w:color w:val="000000"/>
        </w:rPr>
        <w:t>附件、备件和专用工具</w:t>
      </w:r>
    </w:p>
    <w:p w:rsidR="006C3FFC" w:rsidRPr="007D2149" w:rsidRDefault="006C3FFC" w:rsidP="006C3FFC">
      <w:pPr>
        <w:numPr>
          <w:ilvl w:val="0"/>
          <w:numId w:val="32"/>
        </w:numPr>
        <w:tabs>
          <w:tab w:val="left" w:pos="425"/>
        </w:tabs>
        <w:adjustRightInd w:val="0"/>
        <w:snapToGrid w:val="0"/>
        <w:spacing w:line="360" w:lineRule="auto"/>
        <w:jc w:val="left"/>
        <w:rPr>
          <w:rFonts w:ascii="Arial" w:hAnsi="宋体"/>
          <w:color w:val="000000"/>
        </w:rPr>
      </w:pPr>
      <w:r w:rsidRPr="007D2149">
        <w:rPr>
          <w:rFonts w:ascii="Arial" w:hAnsi="宋体" w:hint="eastAsia"/>
          <w:color w:val="000000"/>
        </w:rPr>
        <w:t>进口恒温水域</w:t>
      </w:r>
      <w:r w:rsidRPr="007D2149">
        <w:rPr>
          <w:rFonts w:ascii="Arial" w:hAnsi="宋体" w:hint="eastAsia"/>
          <w:color w:val="000000"/>
        </w:rPr>
        <w:t>.</w:t>
      </w:r>
      <w:r w:rsidRPr="007D2149">
        <w:rPr>
          <w:rFonts w:ascii="Arial" w:hAnsi="宋体" w:hint="eastAsia"/>
          <w:color w:val="000000"/>
        </w:rPr>
        <w:t>温度控制精度</w:t>
      </w:r>
      <w:r w:rsidRPr="007D2149">
        <w:rPr>
          <w:rFonts w:ascii="Arial" w:hAnsi="宋体" w:hint="eastAsia"/>
          <w:color w:val="000000"/>
        </w:rPr>
        <w:t>0.03</w:t>
      </w:r>
      <w:r w:rsidRPr="007D2149">
        <w:rPr>
          <w:rFonts w:ascii="Arial" w:hAnsi="宋体" w:hint="eastAsia"/>
          <w:color w:val="000000"/>
        </w:rPr>
        <w:t>℃</w:t>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一套</w:t>
      </w:r>
    </w:p>
    <w:p w:rsidR="006C3FFC" w:rsidRPr="007D2149" w:rsidRDefault="006C3FFC" w:rsidP="006C3FFC">
      <w:pPr>
        <w:numPr>
          <w:ilvl w:val="0"/>
          <w:numId w:val="32"/>
        </w:numPr>
        <w:tabs>
          <w:tab w:val="left" w:pos="425"/>
        </w:tabs>
        <w:adjustRightInd w:val="0"/>
        <w:snapToGrid w:val="0"/>
        <w:spacing w:line="360" w:lineRule="auto"/>
        <w:jc w:val="left"/>
        <w:rPr>
          <w:rFonts w:ascii="Arial" w:hAnsi="宋体"/>
          <w:color w:val="000000"/>
        </w:rPr>
      </w:pPr>
      <w:r w:rsidRPr="007D2149">
        <w:rPr>
          <w:rFonts w:ascii="Arial" w:hAnsi="Arial" w:cs="Arial" w:hint="eastAsia"/>
          <w:color w:val="000000"/>
          <w:sz w:val="22"/>
          <w:szCs w:val="22"/>
          <w:lang w:val="zh-CN"/>
        </w:rPr>
        <w:t>质量流量计，</w:t>
      </w:r>
      <w:r w:rsidRPr="007D2149">
        <w:rPr>
          <w:rFonts w:ascii="Arial" w:hAnsi="Arial" w:cs="Arial" w:hint="eastAsia"/>
          <w:color w:val="000000"/>
          <w:sz w:val="22"/>
          <w:szCs w:val="22"/>
          <w:lang w:val="zh-CN"/>
        </w:rPr>
        <w:t>3</w:t>
      </w:r>
      <w:r w:rsidRPr="007D2149">
        <w:rPr>
          <w:rFonts w:ascii="Arial" w:hAnsi="Arial" w:cs="Arial" w:hint="eastAsia"/>
          <w:color w:val="000000"/>
          <w:sz w:val="22"/>
          <w:szCs w:val="22"/>
          <w:lang w:val="zh-CN"/>
        </w:rPr>
        <w:t>路气体输入，</w:t>
      </w:r>
      <w:r w:rsidRPr="007D2149">
        <w:rPr>
          <w:rFonts w:ascii="Arial" w:hAnsi="Arial" w:cs="Arial" w:hint="eastAsia"/>
          <w:color w:val="000000"/>
          <w:sz w:val="22"/>
          <w:szCs w:val="22"/>
          <w:lang w:val="zh-CN"/>
        </w:rPr>
        <w:t>2</w:t>
      </w:r>
      <w:r w:rsidRPr="007D2149">
        <w:rPr>
          <w:rFonts w:ascii="Arial" w:hAnsi="Arial" w:cs="Arial" w:hint="eastAsia"/>
          <w:color w:val="000000"/>
          <w:sz w:val="22"/>
          <w:szCs w:val="22"/>
          <w:lang w:val="zh-CN"/>
        </w:rPr>
        <w:t>路气体输出</w:t>
      </w:r>
      <w:r w:rsidRPr="007D2149">
        <w:rPr>
          <w:rFonts w:ascii="Arial" w:hAnsi="Arial" w:cs="Arial" w:hint="eastAsia"/>
          <w:color w:val="000000"/>
          <w:sz w:val="22"/>
          <w:szCs w:val="22"/>
          <w:lang w:val="zh-CN"/>
        </w:rPr>
        <w:t xml:space="preserve">                    </w:t>
      </w:r>
      <w:r w:rsidRPr="007D2149">
        <w:rPr>
          <w:rFonts w:ascii="Arial" w:hAnsi="Arial" w:cs="Arial" w:hint="eastAsia"/>
          <w:color w:val="000000"/>
          <w:sz w:val="22"/>
          <w:szCs w:val="22"/>
          <w:lang w:val="zh-CN"/>
        </w:rPr>
        <w:t>一套</w:t>
      </w:r>
    </w:p>
    <w:p w:rsidR="006C3FFC" w:rsidRPr="007D2149" w:rsidRDefault="006C3FFC" w:rsidP="006C3FFC">
      <w:pPr>
        <w:numPr>
          <w:ilvl w:val="0"/>
          <w:numId w:val="32"/>
        </w:numPr>
        <w:tabs>
          <w:tab w:val="left" w:pos="425"/>
        </w:tabs>
        <w:adjustRightInd w:val="0"/>
        <w:snapToGrid w:val="0"/>
        <w:spacing w:line="360" w:lineRule="auto"/>
        <w:jc w:val="left"/>
        <w:rPr>
          <w:rFonts w:ascii="Arial" w:hAnsi="宋体"/>
          <w:color w:val="000000"/>
        </w:rPr>
      </w:pPr>
      <w:r w:rsidRPr="007D2149">
        <w:rPr>
          <w:rFonts w:ascii="Arial" w:hAnsi="宋体" w:hint="eastAsia"/>
          <w:color w:val="000000"/>
        </w:rPr>
        <w:lastRenderedPageBreak/>
        <w:t>标准样品</w:t>
      </w:r>
      <w:r w:rsidRPr="007D2149">
        <w:rPr>
          <w:rFonts w:ascii="Arial" w:hAnsi="宋体" w:hint="eastAsia"/>
          <w:color w:val="000000"/>
        </w:rPr>
        <w:t xml:space="preserve">( In, Sn, Bi, Zn,Al, Ag) </w:t>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一套</w:t>
      </w:r>
    </w:p>
    <w:p w:rsidR="006C3FFC" w:rsidRPr="007D2149" w:rsidRDefault="006C3FFC" w:rsidP="006C3FFC">
      <w:pPr>
        <w:numPr>
          <w:ilvl w:val="0"/>
          <w:numId w:val="32"/>
        </w:numPr>
        <w:tabs>
          <w:tab w:val="left" w:pos="425"/>
        </w:tabs>
        <w:adjustRightInd w:val="0"/>
        <w:snapToGrid w:val="0"/>
        <w:spacing w:line="360" w:lineRule="auto"/>
        <w:jc w:val="left"/>
        <w:rPr>
          <w:rFonts w:ascii="Arial" w:hAnsi="宋体"/>
          <w:color w:val="000000"/>
        </w:rPr>
      </w:pPr>
      <w:r w:rsidRPr="007D2149">
        <w:rPr>
          <w:rFonts w:ascii="Arial" w:hAnsi="宋体" w:hint="eastAsia"/>
          <w:color w:val="000000"/>
        </w:rPr>
        <w:t>样品支架系统</w:t>
      </w:r>
      <w:r w:rsidRPr="007D2149">
        <w:rPr>
          <w:rFonts w:ascii="Arial" w:hAnsi="宋体" w:hint="eastAsia"/>
          <w:color w:val="000000"/>
        </w:rPr>
        <w:t>(P</w:t>
      </w:r>
      <w:r w:rsidRPr="007D2149">
        <w:rPr>
          <w:rFonts w:ascii="Arial" w:hAnsi="宋体" w:hint="eastAsia"/>
          <w:color w:val="000000"/>
        </w:rPr>
        <w:t>型</w:t>
      </w:r>
      <w:r w:rsidRPr="007D2149">
        <w:rPr>
          <w:rFonts w:ascii="Arial" w:hAnsi="宋体" w:hint="eastAsia"/>
          <w:color w:val="000000"/>
        </w:rPr>
        <w:t>)</w:t>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一套</w:t>
      </w:r>
    </w:p>
    <w:p w:rsidR="006C3FFC" w:rsidRPr="007D2149" w:rsidRDefault="006C3FFC" w:rsidP="006C3FFC">
      <w:pPr>
        <w:numPr>
          <w:ilvl w:val="0"/>
          <w:numId w:val="32"/>
        </w:numPr>
        <w:adjustRightInd w:val="0"/>
        <w:snapToGrid w:val="0"/>
        <w:spacing w:line="360" w:lineRule="auto"/>
        <w:jc w:val="left"/>
        <w:rPr>
          <w:rFonts w:ascii="Arial" w:hAnsi="宋体"/>
          <w:color w:val="000000"/>
        </w:rPr>
      </w:pPr>
      <w:r w:rsidRPr="007D2149">
        <w:rPr>
          <w:rFonts w:ascii="Arial" w:hAnsi="宋体" w:hint="eastAsia"/>
          <w:color w:val="000000"/>
        </w:rPr>
        <w:t>中英文热分析测试</w:t>
      </w:r>
      <w:r w:rsidRPr="007D2149">
        <w:rPr>
          <w:rFonts w:ascii="Arial" w:hAnsi="宋体" w:hint="eastAsia"/>
          <w:color w:val="000000"/>
        </w:rPr>
        <w:t>,</w:t>
      </w:r>
      <w:r w:rsidRPr="007D2149">
        <w:rPr>
          <w:rFonts w:ascii="Arial" w:hAnsi="宋体" w:hint="eastAsia"/>
          <w:color w:val="000000"/>
        </w:rPr>
        <w:t>分析软件</w:t>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一套</w:t>
      </w:r>
      <w:r w:rsidRPr="007D2149">
        <w:rPr>
          <w:rFonts w:ascii="Arial" w:hAnsi="宋体" w:hint="eastAsia"/>
          <w:color w:val="000000"/>
        </w:rPr>
        <w:t>;</w:t>
      </w:r>
    </w:p>
    <w:p w:rsidR="006C3FFC" w:rsidRPr="007D2149" w:rsidRDefault="006C3FFC" w:rsidP="006C3FFC">
      <w:pPr>
        <w:numPr>
          <w:ilvl w:val="0"/>
          <w:numId w:val="32"/>
        </w:numPr>
        <w:tabs>
          <w:tab w:val="left" w:pos="425"/>
        </w:tabs>
        <w:adjustRightInd w:val="0"/>
        <w:snapToGrid w:val="0"/>
        <w:spacing w:line="360" w:lineRule="auto"/>
        <w:jc w:val="left"/>
        <w:rPr>
          <w:rFonts w:ascii="Arial" w:hAnsi="宋体"/>
          <w:color w:val="000000"/>
        </w:rPr>
      </w:pPr>
      <w:r w:rsidRPr="007D2149">
        <w:rPr>
          <w:rFonts w:ascii="Arial" w:hAnsi="宋体" w:hint="eastAsia"/>
          <w:color w:val="000000"/>
        </w:rPr>
        <w:t>c-DTA</w:t>
      </w:r>
      <w:r w:rsidRPr="007D2149">
        <w:rPr>
          <w:rFonts w:ascii="Arial" w:hAnsi="宋体" w:hint="eastAsia"/>
          <w:color w:val="000000"/>
        </w:rPr>
        <w:t>软件</w:t>
      </w:r>
      <w:r w:rsidRPr="007D2149">
        <w:rPr>
          <w:rFonts w:ascii="Arial" w:hAnsi="宋体" w:hint="eastAsia"/>
          <w:color w:val="000000"/>
        </w:rPr>
        <w:t xml:space="preserve">                                                  </w:t>
      </w:r>
      <w:r w:rsidRPr="007D2149">
        <w:rPr>
          <w:rFonts w:ascii="Arial" w:hAnsi="宋体" w:hint="eastAsia"/>
          <w:color w:val="000000"/>
        </w:rPr>
        <w:t>一套</w:t>
      </w:r>
    </w:p>
    <w:p w:rsidR="006C3FFC" w:rsidRPr="007D2149" w:rsidRDefault="006C3FFC" w:rsidP="006C3FFC">
      <w:pPr>
        <w:numPr>
          <w:ilvl w:val="0"/>
          <w:numId w:val="32"/>
        </w:numPr>
        <w:tabs>
          <w:tab w:val="left" w:pos="425"/>
        </w:tabs>
        <w:adjustRightInd w:val="0"/>
        <w:snapToGrid w:val="0"/>
        <w:spacing w:line="360" w:lineRule="auto"/>
        <w:jc w:val="left"/>
        <w:rPr>
          <w:rFonts w:ascii="宋体" w:hAnsi="宋体"/>
          <w:color w:val="000000"/>
        </w:rPr>
      </w:pPr>
      <w:r w:rsidRPr="007D2149">
        <w:rPr>
          <w:rFonts w:ascii="Arial" w:hAnsi="宋体" w:hint="eastAsia"/>
          <w:color w:val="000000"/>
        </w:rPr>
        <w:t>氧化铝坩锅</w:t>
      </w:r>
      <w:r w:rsidRPr="007D2149">
        <w:rPr>
          <w:rFonts w:ascii="Arial" w:hAnsi="宋体" w:hint="eastAsia"/>
          <w:color w:val="000000"/>
        </w:rPr>
        <w:t xml:space="preserve">  </w:t>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t xml:space="preserve">  200</w:t>
      </w:r>
      <w:r w:rsidRPr="007D2149">
        <w:rPr>
          <w:rFonts w:ascii="Arial" w:hAnsi="宋体" w:hint="eastAsia"/>
          <w:color w:val="000000"/>
        </w:rPr>
        <w:t>套</w:t>
      </w:r>
    </w:p>
    <w:p w:rsidR="006C3FFC" w:rsidRPr="007D2149" w:rsidRDefault="006C3FFC" w:rsidP="006C3FFC">
      <w:pPr>
        <w:numPr>
          <w:ilvl w:val="0"/>
          <w:numId w:val="32"/>
        </w:numPr>
        <w:tabs>
          <w:tab w:val="left" w:pos="425"/>
        </w:tabs>
        <w:adjustRightInd w:val="0"/>
        <w:snapToGrid w:val="0"/>
        <w:spacing w:line="360" w:lineRule="auto"/>
        <w:jc w:val="left"/>
        <w:rPr>
          <w:rFonts w:ascii="宋体" w:hAnsi="宋体"/>
          <w:color w:val="000000"/>
        </w:rPr>
      </w:pPr>
      <w:r w:rsidRPr="007D2149">
        <w:rPr>
          <w:rFonts w:ascii="Arial" w:hAnsi="宋体" w:hint="eastAsia"/>
          <w:color w:val="000000"/>
        </w:rPr>
        <w:t>安装调试工具</w:t>
      </w:r>
      <w:r w:rsidRPr="007D2149">
        <w:rPr>
          <w:rFonts w:ascii="Arial" w:hAnsi="宋体" w:hint="eastAsia"/>
          <w:color w:val="000000"/>
        </w:rPr>
        <w:t xml:space="preserve">                                                </w:t>
      </w:r>
      <w:r w:rsidRPr="007D2149">
        <w:rPr>
          <w:rFonts w:ascii="Arial" w:hAnsi="宋体" w:hint="eastAsia"/>
          <w:color w:val="000000"/>
        </w:rPr>
        <w:t>一套</w:t>
      </w:r>
    </w:p>
    <w:p w:rsidR="006C3FFC" w:rsidRPr="007D2149" w:rsidRDefault="006C3FFC" w:rsidP="006C3FFC">
      <w:pPr>
        <w:numPr>
          <w:ilvl w:val="0"/>
          <w:numId w:val="32"/>
        </w:numPr>
        <w:tabs>
          <w:tab w:val="left" w:pos="425"/>
        </w:tabs>
        <w:adjustRightInd w:val="0"/>
        <w:snapToGrid w:val="0"/>
        <w:spacing w:line="360" w:lineRule="auto"/>
        <w:jc w:val="left"/>
        <w:rPr>
          <w:rFonts w:ascii="宋体" w:hAnsi="宋体"/>
          <w:color w:val="000000"/>
        </w:rPr>
      </w:pPr>
      <w:r w:rsidRPr="007D2149">
        <w:rPr>
          <w:rFonts w:ascii="Arial" w:hAnsi="宋体" w:hint="eastAsia"/>
          <w:color w:val="000000"/>
        </w:rPr>
        <w:t>计算机</w:t>
      </w:r>
      <w:r w:rsidRPr="007D2149">
        <w:rPr>
          <w:rFonts w:ascii="Arial" w:hAnsi="宋体" w:hint="eastAsia"/>
          <w:color w:val="000000"/>
        </w:rPr>
        <w:t xml:space="preserve">                                                      </w:t>
      </w:r>
      <w:r w:rsidRPr="007D2149">
        <w:rPr>
          <w:rFonts w:ascii="Arial" w:hAnsi="宋体" w:hint="eastAsia"/>
          <w:color w:val="000000"/>
        </w:rPr>
        <w:t>一套</w:t>
      </w:r>
    </w:p>
    <w:p w:rsidR="006C3FFC" w:rsidRPr="007D2149" w:rsidRDefault="006C3FFC" w:rsidP="006C3FFC">
      <w:pPr>
        <w:spacing w:line="300" w:lineRule="auto"/>
        <w:rPr>
          <w:color w:val="000000"/>
        </w:rPr>
      </w:pPr>
    </w:p>
    <w:p w:rsidR="006C3FFC" w:rsidRPr="007D2149" w:rsidRDefault="006C3FFC" w:rsidP="006C3FFC">
      <w:pPr>
        <w:spacing w:beforeLines="50" w:before="156" w:afterLines="50" w:after="156" w:line="360" w:lineRule="auto"/>
        <w:rPr>
          <w:b/>
          <w:color w:val="000000"/>
          <w:kern w:val="0"/>
          <w:sz w:val="28"/>
          <w:szCs w:val="28"/>
        </w:rPr>
      </w:pPr>
      <w:r w:rsidRPr="007D2149">
        <w:rPr>
          <w:rFonts w:hint="eastAsia"/>
          <w:b/>
          <w:color w:val="000000"/>
          <w:sz w:val="28"/>
          <w:szCs w:val="28"/>
        </w:rPr>
        <w:t>4</w:t>
      </w:r>
      <w:r w:rsidRPr="007D2149">
        <w:rPr>
          <w:rFonts w:hint="eastAsia"/>
          <w:b/>
          <w:color w:val="000000"/>
          <w:sz w:val="28"/>
          <w:szCs w:val="28"/>
        </w:rPr>
        <w:t>、软件升级</w:t>
      </w:r>
    </w:p>
    <w:p w:rsidR="006C3FFC" w:rsidRPr="007D2149" w:rsidRDefault="006C3FFC" w:rsidP="006C3FFC">
      <w:pPr>
        <w:pStyle w:val="af"/>
        <w:numPr>
          <w:ilvl w:val="0"/>
          <w:numId w:val="34"/>
        </w:numPr>
        <w:tabs>
          <w:tab w:val="left" w:pos="420"/>
          <w:tab w:val="left" w:pos="2730"/>
        </w:tabs>
        <w:autoSpaceDE w:val="0"/>
        <w:autoSpaceDN w:val="0"/>
        <w:spacing w:line="360" w:lineRule="auto"/>
        <w:ind w:right="-23" w:firstLineChars="0"/>
        <w:rPr>
          <w:rFonts w:ascii="Arial" w:eastAsia="新宋体" w:hAnsi="Arial"/>
          <w:color w:val="000000"/>
        </w:rPr>
      </w:pPr>
      <w:r w:rsidRPr="007D2149">
        <w:rPr>
          <w:rFonts w:ascii="Arial" w:eastAsia="新宋体" w:hAnsi="Arial" w:hint="eastAsia"/>
          <w:color w:val="000000"/>
        </w:rPr>
        <w:t>在不涉及硬件升级的情况下终生免费升级控制和数据处理软件。</w:t>
      </w:r>
    </w:p>
    <w:p w:rsidR="003B376F" w:rsidRPr="007D2149" w:rsidRDefault="003B376F" w:rsidP="00E76B27">
      <w:pPr>
        <w:spacing w:line="288" w:lineRule="auto"/>
        <w:ind w:firstLineChars="200" w:firstLine="420"/>
        <w:rPr>
          <w:rFonts w:ascii="宋体"/>
          <w:color w:val="000000"/>
          <w:szCs w:val="21"/>
        </w:rPr>
      </w:pPr>
    </w:p>
    <w:p w:rsidR="003B376F" w:rsidRPr="007D2149" w:rsidRDefault="003B376F" w:rsidP="005F0F58">
      <w:pPr>
        <w:spacing w:line="288" w:lineRule="auto"/>
        <w:outlineLvl w:val="0"/>
        <w:rPr>
          <w:rFonts w:ascii="宋体"/>
          <w:b/>
          <w:color w:val="000000"/>
          <w:sz w:val="24"/>
        </w:rPr>
      </w:pPr>
      <w:r w:rsidRPr="007D2149">
        <w:rPr>
          <w:rFonts w:ascii="宋体" w:hAnsi="宋体" w:hint="eastAsia"/>
          <w:b/>
          <w:color w:val="000000"/>
          <w:sz w:val="24"/>
        </w:rPr>
        <w:t>说明</w:t>
      </w:r>
      <w:r w:rsidRPr="007D2149">
        <w:rPr>
          <w:rFonts w:ascii="宋体" w:hAnsi="宋体" w:hint="eastAsia"/>
          <w:color w:val="000000"/>
          <w:sz w:val="24"/>
        </w:rPr>
        <w:t>：</w:t>
      </w:r>
    </w:p>
    <w:p w:rsidR="003B376F" w:rsidRPr="007D2149" w:rsidRDefault="003B376F" w:rsidP="005F0F58">
      <w:pPr>
        <w:numPr>
          <w:ilvl w:val="0"/>
          <w:numId w:val="29"/>
        </w:numPr>
        <w:spacing w:line="288" w:lineRule="auto"/>
        <w:rPr>
          <w:rFonts w:ascii="宋体"/>
          <w:color w:val="000000"/>
          <w:sz w:val="24"/>
        </w:rPr>
      </w:pPr>
      <w:r w:rsidRPr="007D2149">
        <w:rPr>
          <w:rFonts w:ascii="宋体" w:hAnsi="宋体" w:hint="eastAsia"/>
          <w:color w:val="000000"/>
          <w:sz w:val="24"/>
        </w:rPr>
        <w:t>技术咨询：</w:t>
      </w:r>
      <w:r w:rsidR="006C3FFC" w:rsidRPr="007D2149">
        <w:rPr>
          <w:rFonts w:hint="eastAsia"/>
          <w:color w:val="000000"/>
          <w:sz w:val="24"/>
          <w:shd w:val="pct15" w:color="auto" w:fill="FFFFFF"/>
        </w:rPr>
        <w:t>张老师</w:t>
      </w:r>
      <w:r w:rsidR="006C3FFC" w:rsidRPr="007D2149">
        <w:rPr>
          <w:color w:val="000000"/>
          <w:sz w:val="24"/>
          <w:shd w:val="pct15" w:color="auto" w:fill="FFFFFF"/>
        </w:rPr>
        <w:t>15806299391</w:t>
      </w:r>
    </w:p>
    <w:p w:rsidR="003B376F" w:rsidRPr="007D2149" w:rsidRDefault="003B376F" w:rsidP="005F0F58">
      <w:pPr>
        <w:spacing w:line="360" w:lineRule="auto"/>
        <w:rPr>
          <w:rFonts w:ascii="宋体"/>
          <w:b/>
          <w:color w:val="000000"/>
          <w:spacing w:val="4"/>
          <w:sz w:val="44"/>
          <w:szCs w:val="44"/>
        </w:rPr>
      </w:pPr>
    </w:p>
    <w:p w:rsidR="003B376F" w:rsidRPr="007D2149" w:rsidRDefault="003B376F" w:rsidP="005F0F58">
      <w:pPr>
        <w:spacing w:line="288" w:lineRule="auto"/>
        <w:ind w:left="480"/>
        <w:jc w:val="center"/>
        <w:rPr>
          <w:b/>
          <w:color w:val="000000"/>
          <w:sz w:val="24"/>
        </w:rPr>
      </w:pPr>
      <w:r w:rsidRPr="007D2149">
        <w:rPr>
          <w:b/>
          <w:color w:val="000000"/>
          <w:sz w:val="24"/>
        </w:rPr>
        <w:br w:type="page"/>
      </w:r>
      <w:r w:rsidRPr="007D2149">
        <w:rPr>
          <w:rFonts w:ascii="宋体" w:hAnsi="宋体" w:hint="eastAsia"/>
          <w:b/>
          <w:color w:val="000000"/>
          <w:spacing w:val="4"/>
          <w:sz w:val="44"/>
          <w:szCs w:val="44"/>
        </w:rPr>
        <w:lastRenderedPageBreak/>
        <w:t>第四部分</w:t>
      </w:r>
      <w:r w:rsidRPr="007D2149">
        <w:rPr>
          <w:rFonts w:ascii="宋体" w:hAnsi="宋体"/>
          <w:b/>
          <w:color w:val="000000"/>
          <w:spacing w:val="4"/>
          <w:sz w:val="44"/>
          <w:szCs w:val="44"/>
        </w:rPr>
        <w:t xml:space="preserve"> </w:t>
      </w:r>
      <w:r w:rsidRPr="007D2149">
        <w:rPr>
          <w:rFonts w:ascii="宋体" w:hAnsi="宋体" w:hint="eastAsia"/>
          <w:b/>
          <w:color w:val="000000"/>
          <w:spacing w:val="4"/>
          <w:sz w:val="44"/>
          <w:szCs w:val="44"/>
        </w:rPr>
        <w:t>合同主要条款</w:t>
      </w:r>
    </w:p>
    <w:p w:rsidR="003B376F" w:rsidRPr="007D2149" w:rsidRDefault="003B376F" w:rsidP="00E76B27">
      <w:pPr>
        <w:spacing w:line="420" w:lineRule="atLeast"/>
        <w:ind w:firstLineChars="196" w:firstLine="472"/>
        <w:rPr>
          <w:b/>
          <w:color w:val="000000"/>
          <w:sz w:val="24"/>
        </w:rPr>
      </w:pPr>
      <w:r w:rsidRPr="007D2149">
        <w:rPr>
          <w:b/>
          <w:color w:val="000000"/>
          <w:sz w:val="24"/>
        </w:rPr>
        <w:t>1</w:t>
      </w:r>
      <w:r w:rsidRPr="007D2149">
        <w:rPr>
          <w:rFonts w:hint="eastAsia"/>
          <w:b/>
          <w:color w:val="000000"/>
          <w:sz w:val="24"/>
        </w:rPr>
        <w:t>、交货期</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w:t>
      </w:r>
      <w:r w:rsidRPr="007D2149">
        <w:rPr>
          <w:color w:val="000000"/>
          <w:sz w:val="24"/>
        </w:rPr>
        <w:t xml:space="preserve"> </w:t>
      </w:r>
      <w:r w:rsidRPr="007D2149">
        <w:rPr>
          <w:rFonts w:hint="eastAsia"/>
          <w:color w:val="000000"/>
          <w:sz w:val="24"/>
        </w:rPr>
        <w:t>国（境）内供货：合同生效后</w:t>
      </w:r>
      <w:r w:rsidRPr="007D2149">
        <w:rPr>
          <w:color w:val="000000"/>
          <w:sz w:val="24"/>
        </w:rPr>
        <w:t xml:space="preserve">30 </w:t>
      </w:r>
      <w:r w:rsidRPr="007D2149">
        <w:rPr>
          <w:rFonts w:hint="eastAsia"/>
          <w:color w:val="000000"/>
          <w:sz w:val="24"/>
        </w:rPr>
        <w:t>天内；</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w:t>
      </w:r>
      <w:r w:rsidRPr="007D2149">
        <w:rPr>
          <w:color w:val="000000"/>
          <w:sz w:val="24"/>
        </w:rPr>
        <w:t xml:space="preserve"> </w:t>
      </w:r>
      <w:r w:rsidRPr="007D2149">
        <w:rPr>
          <w:rFonts w:hint="eastAsia"/>
          <w:color w:val="000000"/>
          <w:sz w:val="24"/>
        </w:rPr>
        <w:t>国（境）外供货：信用证后</w:t>
      </w:r>
      <w:r w:rsidRPr="007D2149">
        <w:rPr>
          <w:color w:val="000000"/>
          <w:sz w:val="24"/>
        </w:rPr>
        <w:t>45</w:t>
      </w:r>
      <w:r w:rsidRPr="007D2149">
        <w:rPr>
          <w:rFonts w:hint="eastAsia"/>
          <w:color w:val="000000"/>
          <w:sz w:val="24"/>
        </w:rPr>
        <w:t>天内或合同生效后</w:t>
      </w:r>
      <w:r w:rsidRPr="007D2149">
        <w:rPr>
          <w:color w:val="000000"/>
          <w:sz w:val="24"/>
        </w:rPr>
        <w:t>60</w:t>
      </w:r>
      <w:r w:rsidRPr="007D2149">
        <w:rPr>
          <w:rFonts w:hint="eastAsia"/>
          <w:color w:val="000000"/>
          <w:sz w:val="24"/>
        </w:rPr>
        <w:t>天内，以先到为准。</w:t>
      </w:r>
    </w:p>
    <w:p w:rsidR="003B376F" w:rsidRPr="007D2149" w:rsidRDefault="003B376F" w:rsidP="00E76B27">
      <w:pPr>
        <w:spacing w:line="420" w:lineRule="atLeast"/>
        <w:ind w:firstLineChars="200" w:firstLine="482"/>
        <w:rPr>
          <w:b/>
          <w:color w:val="000000"/>
          <w:sz w:val="24"/>
        </w:rPr>
      </w:pPr>
      <w:r w:rsidRPr="007D2149">
        <w:rPr>
          <w:b/>
          <w:color w:val="000000"/>
          <w:sz w:val="24"/>
        </w:rPr>
        <w:t>2</w:t>
      </w:r>
      <w:r w:rsidRPr="007D2149">
        <w:rPr>
          <w:rFonts w:hint="eastAsia"/>
          <w:b/>
          <w:color w:val="000000"/>
          <w:sz w:val="24"/>
        </w:rPr>
        <w:t>、交货地点</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w:t>
      </w:r>
      <w:r w:rsidRPr="007D2149">
        <w:rPr>
          <w:color w:val="000000"/>
          <w:sz w:val="24"/>
        </w:rPr>
        <w:t xml:space="preserve"> </w:t>
      </w:r>
      <w:r w:rsidRPr="007D2149">
        <w:rPr>
          <w:rFonts w:hint="eastAsia"/>
          <w:color w:val="000000"/>
          <w:sz w:val="24"/>
        </w:rPr>
        <w:t>国（境）内供货：江苏省南通市啬园路</w:t>
      </w:r>
      <w:r w:rsidRPr="007D2149">
        <w:rPr>
          <w:color w:val="000000"/>
          <w:sz w:val="24"/>
        </w:rPr>
        <w:t>9</w:t>
      </w:r>
      <w:r w:rsidRPr="007D2149">
        <w:rPr>
          <w:rFonts w:hint="eastAsia"/>
          <w:color w:val="000000"/>
          <w:sz w:val="24"/>
        </w:rPr>
        <w:t>号南通大学指定地点；</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w:t>
      </w:r>
      <w:r w:rsidRPr="007D2149">
        <w:rPr>
          <w:color w:val="000000"/>
          <w:sz w:val="24"/>
        </w:rPr>
        <w:t xml:space="preserve"> </w:t>
      </w:r>
      <w:r w:rsidRPr="007D2149">
        <w:rPr>
          <w:rFonts w:hint="eastAsia"/>
          <w:color w:val="000000"/>
          <w:sz w:val="24"/>
        </w:rPr>
        <w:t>国（境）外供货：指定目的地为：南通、上海或南京。</w:t>
      </w:r>
    </w:p>
    <w:p w:rsidR="003B376F" w:rsidRPr="007D2149" w:rsidRDefault="003B376F" w:rsidP="00E76B27">
      <w:pPr>
        <w:spacing w:line="420" w:lineRule="atLeast"/>
        <w:ind w:firstLineChars="200" w:firstLine="482"/>
        <w:rPr>
          <w:b/>
          <w:color w:val="000000"/>
          <w:sz w:val="24"/>
        </w:rPr>
      </w:pPr>
      <w:r w:rsidRPr="007D2149">
        <w:rPr>
          <w:b/>
          <w:color w:val="000000"/>
          <w:sz w:val="24"/>
        </w:rPr>
        <w:t>3</w:t>
      </w:r>
      <w:r w:rsidRPr="007D2149">
        <w:rPr>
          <w:rFonts w:hint="eastAsia"/>
          <w:b/>
          <w:color w:val="000000"/>
          <w:sz w:val="24"/>
        </w:rPr>
        <w:t>、付款方式</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w:t>
      </w:r>
      <w:r w:rsidRPr="007D2149">
        <w:rPr>
          <w:color w:val="000000"/>
          <w:sz w:val="24"/>
        </w:rPr>
        <w:t xml:space="preserve"> </w:t>
      </w:r>
      <w:r w:rsidRPr="007D2149">
        <w:rPr>
          <w:rFonts w:hint="eastAsia"/>
          <w:color w:val="000000"/>
          <w:sz w:val="24"/>
        </w:rPr>
        <w:t>国（境）内供货：用户收到货物并验收合格后</w:t>
      </w:r>
      <w:r w:rsidRPr="007D2149">
        <w:rPr>
          <w:color w:val="000000"/>
          <w:sz w:val="24"/>
        </w:rPr>
        <w:t>15</w:t>
      </w:r>
      <w:r w:rsidRPr="007D2149">
        <w:rPr>
          <w:rFonts w:hint="eastAsia"/>
          <w:color w:val="000000"/>
          <w:sz w:val="24"/>
        </w:rPr>
        <w:t>个工作日内支付合同总金额的</w:t>
      </w:r>
      <w:r w:rsidRPr="007D2149">
        <w:rPr>
          <w:color w:val="000000"/>
          <w:sz w:val="24"/>
        </w:rPr>
        <w:t>95</w:t>
      </w:r>
      <w:r w:rsidRPr="007D2149">
        <w:rPr>
          <w:rFonts w:hint="eastAsia"/>
          <w:color w:val="000000"/>
          <w:sz w:val="24"/>
        </w:rPr>
        <w:t>％，另</w:t>
      </w:r>
      <w:r w:rsidRPr="007D2149">
        <w:rPr>
          <w:color w:val="000000"/>
          <w:sz w:val="24"/>
        </w:rPr>
        <w:t>5</w:t>
      </w:r>
      <w:r w:rsidRPr="007D2149">
        <w:rPr>
          <w:rFonts w:hint="eastAsia"/>
          <w:color w:val="000000"/>
          <w:sz w:val="24"/>
        </w:rPr>
        <w:t>％作为质保金，待质保期满后根据质保和售后服务情况支付。；</w:t>
      </w:r>
    </w:p>
    <w:p w:rsidR="003B376F" w:rsidRPr="007D2149" w:rsidRDefault="003B376F" w:rsidP="00E76B27">
      <w:pPr>
        <w:spacing w:line="420" w:lineRule="atLeast"/>
        <w:ind w:firstLineChars="196" w:firstLine="47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w:t>
      </w:r>
      <w:r w:rsidRPr="007D2149">
        <w:rPr>
          <w:color w:val="000000"/>
          <w:sz w:val="24"/>
        </w:rPr>
        <w:t xml:space="preserve"> </w:t>
      </w:r>
      <w:r w:rsidRPr="007D2149">
        <w:rPr>
          <w:rFonts w:hint="eastAsia"/>
          <w:color w:val="000000"/>
          <w:sz w:val="24"/>
        </w:rPr>
        <w:t>国（境）外供货：以外贸信用证（</w:t>
      </w:r>
      <w:r w:rsidRPr="007D2149">
        <w:rPr>
          <w:color w:val="000000"/>
          <w:sz w:val="24"/>
        </w:rPr>
        <w:t>L/C</w:t>
      </w:r>
      <w:r w:rsidRPr="007D2149">
        <w:rPr>
          <w:rFonts w:hint="eastAsia"/>
          <w:color w:val="000000"/>
          <w:sz w:val="24"/>
        </w:rPr>
        <w:t>）方式结算。</w:t>
      </w:r>
      <w:r w:rsidRPr="007D2149">
        <w:rPr>
          <w:color w:val="000000"/>
          <w:sz w:val="24"/>
        </w:rPr>
        <w:t>100%</w:t>
      </w:r>
      <w:r w:rsidRPr="007D2149">
        <w:rPr>
          <w:rFonts w:hint="eastAsia"/>
          <w:color w:val="000000"/>
          <w:sz w:val="24"/>
        </w:rPr>
        <w:t>信用证，其中的</w:t>
      </w:r>
      <w:r w:rsidRPr="007D2149">
        <w:rPr>
          <w:color w:val="000000"/>
          <w:sz w:val="24"/>
        </w:rPr>
        <w:t>90%</w:t>
      </w:r>
      <w:r w:rsidRPr="007D2149">
        <w:rPr>
          <w:rFonts w:hint="eastAsia"/>
          <w:color w:val="000000"/>
          <w:sz w:val="24"/>
        </w:rPr>
        <w:t>见单付，余款凭加盖南通大学</w:t>
      </w:r>
      <w:r w:rsidR="00174242" w:rsidRPr="007D2149">
        <w:rPr>
          <w:rFonts w:hint="eastAsia"/>
          <w:color w:val="000000"/>
          <w:sz w:val="24"/>
        </w:rPr>
        <w:t>国有资产与实验室管理处</w:t>
      </w:r>
      <w:r w:rsidRPr="007D2149">
        <w:rPr>
          <w:rFonts w:hint="eastAsia"/>
          <w:color w:val="000000"/>
          <w:sz w:val="24"/>
        </w:rPr>
        <w:t>公章的最终用户签字的验收报告支付。</w:t>
      </w:r>
    </w:p>
    <w:p w:rsidR="003B376F" w:rsidRPr="007D2149" w:rsidRDefault="003B376F" w:rsidP="00E76B27">
      <w:pPr>
        <w:spacing w:line="420" w:lineRule="atLeast"/>
        <w:ind w:firstLineChars="200" w:firstLine="482"/>
        <w:rPr>
          <w:b/>
          <w:color w:val="000000"/>
          <w:sz w:val="24"/>
        </w:rPr>
      </w:pPr>
      <w:r w:rsidRPr="007D2149">
        <w:rPr>
          <w:b/>
          <w:color w:val="000000"/>
          <w:sz w:val="24"/>
        </w:rPr>
        <w:t>4</w:t>
      </w:r>
      <w:r w:rsidRPr="007D2149">
        <w:rPr>
          <w:rFonts w:hint="eastAsia"/>
          <w:b/>
          <w:color w:val="000000"/>
          <w:sz w:val="24"/>
        </w:rPr>
        <w:t>、保修期及售后服务</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）验收合格后整机免费保修</w:t>
      </w:r>
      <w:r w:rsidRPr="007D2149">
        <w:rPr>
          <w:color w:val="000000"/>
          <w:sz w:val="24"/>
          <w:u w:val="single"/>
        </w:rPr>
        <w:t xml:space="preserve"> </w:t>
      </w:r>
      <w:r w:rsidRPr="007D2149">
        <w:rPr>
          <w:rFonts w:hint="eastAsia"/>
          <w:color w:val="000000"/>
          <w:sz w:val="24"/>
          <w:u w:val="single"/>
        </w:rPr>
        <w:t>壹</w:t>
      </w:r>
      <w:r w:rsidRPr="007D2149">
        <w:rPr>
          <w:color w:val="000000"/>
          <w:sz w:val="24"/>
          <w:u w:val="single"/>
        </w:rPr>
        <w:t xml:space="preserve"> </w:t>
      </w:r>
      <w:r w:rsidRPr="007D2149">
        <w:rPr>
          <w:rFonts w:hint="eastAsia"/>
          <w:color w:val="000000"/>
          <w:sz w:val="24"/>
        </w:rPr>
        <w:t>年，保修期自愿延长不限；</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）保修期内，因货物质量问题导致的各种故障的技术服务及维修所产生的一切费用由卖方负责承担；</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7D2149">
        <w:rPr>
          <w:color w:val="000000"/>
          <w:w w:val="150"/>
          <w:sz w:val="24"/>
        </w:rPr>
        <w:t>2</w:t>
      </w:r>
      <w:r w:rsidRPr="007D2149">
        <w:rPr>
          <w:rFonts w:hint="eastAsia"/>
          <w:color w:val="000000"/>
          <w:sz w:val="24"/>
        </w:rPr>
        <w:t>个，参加卖方举办的专门培训；</w:t>
      </w:r>
    </w:p>
    <w:p w:rsidR="003B376F" w:rsidRPr="007D2149" w:rsidRDefault="003B376F" w:rsidP="00E76B27">
      <w:pPr>
        <w:spacing w:line="420" w:lineRule="atLeast"/>
        <w:ind w:firstLineChars="200" w:firstLine="480"/>
        <w:rPr>
          <w:b/>
          <w:color w:val="000000"/>
          <w:sz w:val="24"/>
        </w:rPr>
      </w:pPr>
      <w:r w:rsidRPr="007D2149">
        <w:rPr>
          <w:rFonts w:hint="eastAsia"/>
          <w:color w:val="000000"/>
          <w:sz w:val="24"/>
        </w:rPr>
        <w:t>（</w:t>
      </w:r>
      <w:r w:rsidRPr="007D2149">
        <w:rPr>
          <w:color w:val="000000"/>
          <w:sz w:val="24"/>
        </w:rPr>
        <w:t>4</w:t>
      </w:r>
      <w:r w:rsidRPr="007D2149">
        <w:rPr>
          <w:rFonts w:hint="eastAsia"/>
          <w:color w:val="000000"/>
          <w:sz w:val="24"/>
        </w:rPr>
        <w:t>）售后服务承诺书中承诺的其他条款。</w:t>
      </w:r>
    </w:p>
    <w:p w:rsidR="003B376F" w:rsidRPr="007D2149" w:rsidRDefault="003B376F" w:rsidP="00E76B27">
      <w:pPr>
        <w:spacing w:line="420" w:lineRule="atLeast"/>
        <w:ind w:firstLineChars="200" w:firstLine="482"/>
        <w:rPr>
          <w:color w:val="000000"/>
          <w:sz w:val="24"/>
        </w:rPr>
      </w:pPr>
      <w:r w:rsidRPr="007D2149">
        <w:rPr>
          <w:b/>
          <w:color w:val="000000"/>
          <w:sz w:val="24"/>
        </w:rPr>
        <w:t>5</w:t>
      </w:r>
      <w:r w:rsidRPr="007D2149">
        <w:rPr>
          <w:rFonts w:hint="eastAsia"/>
          <w:b/>
          <w:color w:val="000000"/>
          <w:sz w:val="24"/>
        </w:rPr>
        <w:t>、安装、调试及验收要求</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）卖方应在买方的配合下，负责对货物的现场安装调试；</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）货物到达买方指定地点后，卖方应在收到买方通知后</w:t>
      </w:r>
      <w:r w:rsidRPr="007D2149">
        <w:rPr>
          <w:rFonts w:ascii="宋体" w:hAnsi="宋体"/>
          <w:color w:val="000000"/>
          <w:sz w:val="24"/>
        </w:rPr>
        <w:t>48</w:t>
      </w:r>
      <w:r w:rsidRPr="007D2149">
        <w:rPr>
          <w:rFonts w:ascii="宋体" w:hAnsi="宋体" w:hint="eastAsia"/>
          <w:color w:val="000000"/>
          <w:sz w:val="24"/>
        </w:rPr>
        <w:t>小时内</w:t>
      </w:r>
      <w:r w:rsidRPr="007D2149">
        <w:rPr>
          <w:rFonts w:hint="eastAsia"/>
          <w:color w:val="000000"/>
          <w:sz w:val="24"/>
        </w:rPr>
        <w:t>派遣合格的技术人员前往买方完成货物的安装、调试工作；</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）验收测试所需要的材料、设备和测试样品等均由卖方负责提供；</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4</w:t>
      </w:r>
      <w:r w:rsidRPr="007D2149">
        <w:rPr>
          <w:rFonts w:hint="eastAsia"/>
          <w:color w:val="000000"/>
          <w:sz w:val="24"/>
        </w:rPr>
        <w:t>）卖方应在规定的期限内完成安装调试工作。如因卖方责任而造成安装调试的延期，因延期而产生的所有费用由卖方承担；</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5</w:t>
      </w:r>
      <w:r w:rsidRPr="007D2149">
        <w:rPr>
          <w:rFonts w:hint="eastAsia"/>
          <w:color w:val="000000"/>
          <w:sz w:val="24"/>
        </w:rPr>
        <w:t>）最终验收在买方使用现场进行，在货物达到验收标准，包括应满足中国安全标准和环境保护标准后，买卖双方共同签署验收合格报告；</w:t>
      </w:r>
    </w:p>
    <w:p w:rsidR="003B376F" w:rsidRPr="007D2149" w:rsidRDefault="003B376F" w:rsidP="00E76B27">
      <w:pPr>
        <w:spacing w:line="420" w:lineRule="atLeast"/>
        <w:ind w:firstLineChars="200" w:firstLine="480"/>
        <w:rPr>
          <w:b/>
          <w:i/>
          <w:color w:val="000000"/>
          <w:sz w:val="24"/>
        </w:rPr>
      </w:pPr>
      <w:r w:rsidRPr="007D2149">
        <w:rPr>
          <w:rFonts w:hint="eastAsia"/>
          <w:color w:val="000000"/>
          <w:sz w:val="24"/>
        </w:rPr>
        <w:t>（</w:t>
      </w:r>
      <w:r w:rsidRPr="007D2149">
        <w:rPr>
          <w:color w:val="000000"/>
          <w:sz w:val="24"/>
        </w:rPr>
        <w:t>6</w:t>
      </w:r>
      <w:r w:rsidRPr="007D2149">
        <w:rPr>
          <w:rFonts w:hint="eastAsia"/>
          <w:color w:val="000000"/>
          <w:sz w:val="24"/>
        </w:rPr>
        <w:t>）卖方人员在买方安装调试期间所产生一切费用由卖方承担。</w:t>
      </w:r>
      <w:r w:rsidRPr="007D2149">
        <w:rPr>
          <w:b/>
          <w:i/>
          <w:color w:val="000000"/>
          <w:sz w:val="24"/>
        </w:rPr>
        <w:t xml:space="preserve"> </w:t>
      </w:r>
    </w:p>
    <w:p w:rsidR="003B376F" w:rsidRPr="007D2149" w:rsidRDefault="003B376F" w:rsidP="005F0F58">
      <w:pPr>
        <w:adjustRightInd w:val="0"/>
        <w:snapToGrid w:val="0"/>
        <w:spacing w:line="380" w:lineRule="exact"/>
        <w:rPr>
          <w:b/>
          <w:i/>
          <w:color w:val="000000"/>
          <w:sz w:val="24"/>
        </w:rPr>
      </w:pPr>
      <w:r w:rsidRPr="007D2149">
        <w:rPr>
          <w:b/>
          <w:i/>
          <w:color w:val="000000"/>
          <w:sz w:val="24"/>
        </w:rPr>
        <w:t xml:space="preserve"> </w:t>
      </w:r>
    </w:p>
    <w:p w:rsidR="003B376F" w:rsidRPr="007D2149" w:rsidRDefault="003B376F" w:rsidP="005C5228">
      <w:pPr>
        <w:spacing w:line="360" w:lineRule="auto"/>
        <w:jc w:val="center"/>
        <w:rPr>
          <w:rFonts w:ascii="宋体"/>
          <w:b/>
          <w:color w:val="000000"/>
          <w:spacing w:val="4"/>
          <w:sz w:val="44"/>
          <w:szCs w:val="44"/>
        </w:rPr>
      </w:pPr>
      <w:r w:rsidRPr="007D2149">
        <w:rPr>
          <w:b/>
          <w:color w:val="000000"/>
          <w:sz w:val="24"/>
        </w:rPr>
        <w:br w:type="page"/>
      </w:r>
      <w:r w:rsidRPr="007D2149">
        <w:rPr>
          <w:rFonts w:ascii="宋体" w:hAnsi="宋体" w:hint="eastAsia"/>
          <w:b/>
          <w:color w:val="000000"/>
          <w:spacing w:val="4"/>
          <w:sz w:val="44"/>
          <w:szCs w:val="44"/>
        </w:rPr>
        <w:lastRenderedPageBreak/>
        <w:t>第五部分</w:t>
      </w:r>
      <w:r w:rsidRPr="007D2149">
        <w:rPr>
          <w:rFonts w:ascii="宋体" w:hAnsi="宋体"/>
          <w:b/>
          <w:color w:val="000000"/>
          <w:spacing w:val="4"/>
          <w:sz w:val="44"/>
          <w:szCs w:val="44"/>
        </w:rPr>
        <w:t xml:space="preserve">  </w:t>
      </w:r>
      <w:r w:rsidRPr="007D2149">
        <w:rPr>
          <w:rFonts w:ascii="宋体" w:hAnsi="宋体" w:hint="eastAsia"/>
          <w:b/>
          <w:color w:val="000000"/>
          <w:spacing w:val="4"/>
          <w:sz w:val="44"/>
          <w:szCs w:val="44"/>
        </w:rPr>
        <w:t>附</w:t>
      </w:r>
      <w:r w:rsidRPr="007D2149">
        <w:rPr>
          <w:rFonts w:ascii="宋体" w:hAnsi="宋体"/>
          <w:b/>
          <w:color w:val="000000"/>
          <w:spacing w:val="4"/>
          <w:sz w:val="44"/>
          <w:szCs w:val="44"/>
        </w:rPr>
        <w:t xml:space="preserve">  </w:t>
      </w:r>
      <w:r w:rsidRPr="007D2149">
        <w:rPr>
          <w:rFonts w:ascii="宋体" w:hAnsi="宋体" w:hint="eastAsia"/>
          <w:b/>
          <w:color w:val="000000"/>
          <w:spacing w:val="4"/>
          <w:sz w:val="44"/>
          <w:szCs w:val="44"/>
        </w:rPr>
        <w:t>件</w:t>
      </w:r>
    </w:p>
    <w:p w:rsidR="003B376F" w:rsidRPr="007D2149" w:rsidRDefault="003B376F" w:rsidP="00BF160B">
      <w:pPr>
        <w:spacing w:line="360" w:lineRule="auto"/>
        <w:rPr>
          <w:rFonts w:ascii="宋体"/>
          <w:color w:val="000000"/>
          <w:spacing w:val="4"/>
          <w:sz w:val="24"/>
        </w:rPr>
      </w:pPr>
    </w:p>
    <w:p w:rsidR="003B376F" w:rsidRPr="007D2149" w:rsidRDefault="003B376F" w:rsidP="00BF160B">
      <w:pPr>
        <w:spacing w:line="360" w:lineRule="auto"/>
        <w:rPr>
          <w:rFonts w:ascii="宋体"/>
          <w:color w:val="000000"/>
          <w:spacing w:val="4"/>
          <w:sz w:val="24"/>
        </w:rPr>
      </w:pPr>
      <w:r w:rsidRPr="007D2149">
        <w:rPr>
          <w:rFonts w:ascii="宋体" w:hAnsi="宋体" w:hint="eastAsia"/>
          <w:color w:val="000000"/>
          <w:spacing w:val="4"/>
          <w:sz w:val="24"/>
        </w:rPr>
        <w:t>附件</w:t>
      </w:r>
      <w:r w:rsidRPr="007D2149">
        <w:rPr>
          <w:rFonts w:ascii="宋体" w:hAnsi="宋体"/>
          <w:color w:val="000000"/>
          <w:spacing w:val="4"/>
          <w:sz w:val="24"/>
        </w:rPr>
        <w:t>1</w:t>
      </w:r>
      <w:r w:rsidRPr="007D2149">
        <w:rPr>
          <w:rFonts w:ascii="宋体" w:hAnsi="宋体" w:hint="eastAsia"/>
          <w:color w:val="000000"/>
          <w:spacing w:val="4"/>
          <w:sz w:val="24"/>
        </w:rPr>
        <w:t>：投标函</w:t>
      </w:r>
    </w:p>
    <w:p w:rsidR="003B376F" w:rsidRPr="007D2149" w:rsidRDefault="003B376F" w:rsidP="00BF160B">
      <w:pPr>
        <w:spacing w:line="360" w:lineRule="auto"/>
        <w:rPr>
          <w:rFonts w:ascii="宋体"/>
          <w:color w:val="000000"/>
          <w:spacing w:val="4"/>
          <w:sz w:val="24"/>
        </w:rPr>
      </w:pPr>
      <w:r w:rsidRPr="007D2149">
        <w:rPr>
          <w:rFonts w:ascii="宋体" w:hAnsi="宋体" w:hint="eastAsia"/>
          <w:color w:val="000000"/>
          <w:spacing w:val="4"/>
          <w:sz w:val="24"/>
        </w:rPr>
        <w:t>附件</w:t>
      </w:r>
      <w:r w:rsidRPr="007D2149">
        <w:rPr>
          <w:rFonts w:ascii="宋体" w:hAnsi="宋体"/>
          <w:color w:val="000000"/>
          <w:spacing w:val="4"/>
          <w:sz w:val="24"/>
        </w:rPr>
        <w:t>2</w:t>
      </w:r>
      <w:r w:rsidRPr="007D2149">
        <w:rPr>
          <w:rFonts w:ascii="宋体" w:hAnsi="宋体" w:hint="eastAsia"/>
          <w:color w:val="000000"/>
          <w:spacing w:val="4"/>
          <w:sz w:val="24"/>
        </w:rPr>
        <w:t>：投标报价总表</w:t>
      </w:r>
    </w:p>
    <w:p w:rsidR="003B376F" w:rsidRPr="007D2149" w:rsidRDefault="003B376F" w:rsidP="00BF160B">
      <w:pPr>
        <w:spacing w:line="360" w:lineRule="auto"/>
        <w:rPr>
          <w:rFonts w:ascii="宋体"/>
          <w:color w:val="000000"/>
          <w:spacing w:val="4"/>
          <w:sz w:val="24"/>
        </w:rPr>
      </w:pPr>
      <w:r w:rsidRPr="007D2149">
        <w:rPr>
          <w:rFonts w:ascii="宋体" w:hAnsi="宋体" w:hint="eastAsia"/>
          <w:color w:val="000000"/>
          <w:spacing w:val="4"/>
          <w:sz w:val="24"/>
        </w:rPr>
        <w:t>附件</w:t>
      </w:r>
      <w:r w:rsidRPr="007D2149">
        <w:rPr>
          <w:rFonts w:ascii="宋体" w:hAnsi="宋体"/>
          <w:color w:val="000000"/>
          <w:spacing w:val="4"/>
          <w:sz w:val="24"/>
        </w:rPr>
        <w:t>3</w:t>
      </w:r>
      <w:r w:rsidRPr="007D2149">
        <w:rPr>
          <w:rFonts w:ascii="宋体" w:hAnsi="宋体" w:hint="eastAsia"/>
          <w:color w:val="000000"/>
          <w:spacing w:val="4"/>
          <w:sz w:val="24"/>
        </w:rPr>
        <w:t>：配置清单及分项报价表</w:t>
      </w:r>
    </w:p>
    <w:p w:rsidR="003B376F" w:rsidRPr="007D2149" w:rsidRDefault="003B376F" w:rsidP="00BF160B">
      <w:pPr>
        <w:spacing w:line="360" w:lineRule="auto"/>
        <w:rPr>
          <w:color w:val="000000"/>
          <w:sz w:val="24"/>
        </w:rPr>
      </w:pPr>
      <w:r w:rsidRPr="007D2149">
        <w:rPr>
          <w:rFonts w:ascii="宋体" w:hAnsi="宋体" w:hint="eastAsia"/>
          <w:color w:val="000000"/>
          <w:spacing w:val="4"/>
          <w:sz w:val="24"/>
        </w:rPr>
        <w:t>附件</w:t>
      </w:r>
      <w:r w:rsidRPr="007D2149">
        <w:rPr>
          <w:rFonts w:ascii="宋体" w:hAnsi="宋体"/>
          <w:color w:val="000000"/>
          <w:spacing w:val="4"/>
          <w:sz w:val="24"/>
        </w:rPr>
        <w:t>4</w:t>
      </w:r>
      <w:r w:rsidRPr="007D2149">
        <w:rPr>
          <w:rFonts w:ascii="宋体" w:hAnsi="宋体" w:hint="eastAsia"/>
          <w:color w:val="000000"/>
          <w:spacing w:val="4"/>
          <w:sz w:val="24"/>
        </w:rPr>
        <w:t>：技术规格响应</w:t>
      </w:r>
      <w:r w:rsidRPr="007D2149">
        <w:rPr>
          <w:rFonts w:ascii="宋体" w:hAnsi="宋体"/>
          <w:color w:val="000000"/>
          <w:spacing w:val="4"/>
          <w:sz w:val="24"/>
        </w:rPr>
        <w:t>/</w:t>
      </w:r>
      <w:r w:rsidRPr="007D2149">
        <w:rPr>
          <w:rFonts w:ascii="宋体" w:hAnsi="宋体" w:hint="eastAsia"/>
          <w:color w:val="000000"/>
          <w:spacing w:val="4"/>
          <w:sz w:val="24"/>
        </w:rPr>
        <w:t>偏</w:t>
      </w:r>
      <w:r w:rsidRPr="007D2149">
        <w:rPr>
          <w:rFonts w:hint="eastAsia"/>
          <w:color w:val="000000"/>
          <w:sz w:val="24"/>
        </w:rPr>
        <w:t>离表</w:t>
      </w:r>
    </w:p>
    <w:p w:rsidR="003B376F" w:rsidRPr="007D2149" w:rsidRDefault="003B376F" w:rsidP="00BF160B">
      <w:pPr>
        <w:spacing w:line="360" w:lineRule="auto"/>
        <w:rPr>
          <w:color w:val="000000"/>
          <w:sz w:val="24"/>
        </w:rPr>
      </w:pPr>
      <w:r w:rsidRPr="007D2149">
        <w:rPr>
          <w:rFonts w:ascii="宋体" w:hAnsi="宋体" w:hint="eastAsia"/>
          <w:color w:val="000000"/>
          <w:spacing w:val="4"/>
          <w:sz w:val="24"/>
        </w:rPr>
        <w:t>附件</w:t>
      </w:r>
      <w:r w:rsidRPr="007D2149">
        <w:rPr>
          <w:rFonts w:ascii="宋体" w:hAnsi="宋体"/>
          <w:color w:val="000000"/>
          <w:spacing w:val="4"/>
          <w:sz w:val="24"/>
        </w:rPr>
        <w:t>5</w:t>
      </w:r>
      <w:r w:rsidRPr="007D2149">
        <w:rPr>
          <w:rFonts w:ascii="宋体" w:hAnsi="宋体" w:hint="eastAsia"/>
          <w:color w:val="000000"/>
          <w:spacing w:val="4"/>
          <w:sz w:val="24"/>
        </w:rPr>
        <w:t>：</w:t>
      </w:r>
      <w:r w:rsidRPr="007D2149">
        <w:rPr>
          <w:rFonts w:hint="eastAsia"/>
          <w:color w:val="000000"/>
          <w:sz w:val="24"/>
        </w:rPr>
        <w:t>商务条款响应</w:t>
      </w:r>
      <w:r w:rsidRPr="007D2149">
        <w:rPr>
          <w:color w:val="000000"/>
          <w:sz w:val="24"/>
        </w:rPr>
        <w:t>/</w:t>
      </w:r>
      <w:r w:rsidRPr="007D2149">
        <w:rPr>
          <w:rFonts w:hint="eastAsia"/>
          <w:color w:val="000000"/>
          <w:sz w:val="24"/>
        </w:rPr>
        <w:t>偏离表</w:t>
      </w:r>
    </w:p>
    <w:p w:rsidR="003B376F" w:rsidRPr="007D2149" w:rsidRDefault="003B376F" w:rsidP="00BF160B">
      <w:pPr>
        <w:spacing w:line="360" w:lineRule="auto"/>
        <w:rPr>
          <w:color w:val="000000"/>
          <w:sz w:val="24"/>
        </w:rPr>
      </w:pPr>
      <w:r w:rsidRPr="007D2149">
        <w:rPr>
          <w:rFonts w:ascii="宋体" w:hAnsi="宋体" w:hint="eastAsia"/>
          <w:color w:val="000000"/>
          <w:spacing w:val="4"/>
          <w:sz w:val="24"/>
        </w:rPr>
        <w:t>附件</w:t>
      </w:r>
      <w:r w:rsidRPr="007D2149">
        <w:rPr>
          <w:rFonts w:ascii="宋体" w:hAnsi="宋体"/>
          <w:color w:val="000000"/>
          <w:spacing w:val="4"/>
          <w:sz w:val="24"/>
        </w:rPr>
        <w:t>6</w:t>
      </w:r>
      <w:r w:rsidRPr="007D2149">
        <w:rPr>
          <w:rFonts w:ascii="宋体" w:hAnsi="宋体" w:hint="eastAsia"/>
          <w:color w:val="000000"/>
          <w:spacing w:val="4"/>
          <w:sz w:val="24"/>
        </w:rPr>
        <w:t>：</w:t>
      </w:r>
      <w:r w:rsidRPr="007D2149">
        <w:rPr>
          <w:rFonts w:hint="eastAsia"/>
          <w:color w:val="000000"/>
          <w:sz w:val="24"/>
        </w:rPr>
        <w:t>法定代表人资格证明</w:t>
      </w:r>
    </w:p>
    <w:p w:rsidR="003B376F" w:rsidRPr="007D2149" w:rsidRDefault="003B376F" w:rsidP="00BF160B">
      <w:pPr>
        <w:spacing w:line="360" w:lineRule="auto"/>
        <w:rPr>
          <w:color w:val="000000"/>
          <w:sz w:val="24"/>
        </w:rPr>
      </w:pPr>
      <w:r w:rsidRPr="007D2149">
        <w:rPr>
          <w:rFonts w:ascii="宋体" w:hAnsi="宋体" w:hint="eastAsia"/>
          <w:color w:val="000000"/>
          <w:spacing w:val="4"/>
          <w:sz w:val="24"/>
        </w:rPr>
        <w:t>附件</w:t>
      </w:r>
      <w:r w:rsidRPr="007D2149">
        <w:rPr>
          <w:rFonts w:ascii="宋体" w:hAnsi="宋体"/>
          <w:color w:val="000000"/>
          <w:spacing w:val="4"/>
          <w:sz w:val="24"/>
        </w:rPr>
        <w:t>7</w:t>
      </w:r>
      <w:r w:rsidRPr="007D2149">
        <w:rPr>
          <w:rFonts w:ascii="宋体" w:hAnsi="宋体" w:hint="eastAsia"/>
          <w:color w:val="000000"/>
          <w:spacing w:val="4"/>
          <w:sz w:val="24"/>
        </w:rPr>
        <w:t>：</w:t>
      </w:r>
      <w:r w:rsidRPr="007D2149">
        <w:rPr>
          <w:rFonts w:hint="eastAsia"/>
          <w:color w:val="000000"/>
          <w:sz w:val="24"/>
        </w:rPr>
        <w:t>法定代表人授权书</w:t>
      </w:r>
    </w:p>
    <w:p w:rsidR="003B376F" w:rsidRPr="007D2149" w:rsidRDefault="003B376F" w:rsidP="00B92ACF">
      <w:pPr>
        <w:rPr>
          <w:color w:val="000000"/>
        </w:rPr>
      </w:pPr>
      <w:r w:rsidRPr="007D2149">
        <w:rPr>
          <w:color w:val="000000"/>
          <w:sz w:val="24"/>
        </w:rPr>
        <w:br w:type="page"/>
      </w:r>
      <w:r w:rsidRPr="007D2149">
        <w:rPr>
          <w:rFonts w:hint="eastAsia"/>
          <w:color w:val="000000"/>
        </w:rPr>
        <w:lastRenderedPageBreak/>
        <w:t>附件</w:t>
      </w:r>
      <w:r w:rsidRPr="007D2149">
        <w:rPr>
          <w:color w:val="000000"/>
        </w:rPr>
        <w:t>1</w:t>
      </w:r>
    </w:p>
    <w:p w:rsidR="003B376F" w:rsidRPr="007D2149" w:rsidRDefault="003B376F" w:rsidP="00B92ACF">
      <w:pPr>
        <w:jc w:val="center"/>
        <w:rPr>
          <w:rFonts w:ascii="宋体"/>
          <w:color w:val="000000"/>
        </w:rPr>
      </w:pPr>
      <w:r w:rsidRPr="007D2149">
        <w:rPr>
          <w:rFonts w:ascii="宋体" w:hAnsi="宋体" w:hint="eastAsia"/>
          <w:b/>
          <w:bCs/>
          <w:color w:val="000000"/>
          <w:sz w:val="44"/>
        </w:rPr>
        <w:t>投</w:t>
      </w:r>
      <w:r w:rsidRPr="007D2149">
        <w:rPr>
          <w:rFonts w:ascii="宋体" w:hAnsi="宋体"/>
          <w:b/>
          <w:bCs/>
          <w:color w:val="000000"/>
          <w:sz w:val="44"/>
        </w:rPr>
        <w:t xml:space="preserve">    </w:t>
      </w:r>
      <w:r w:rsidRPr="007D2149">
        <w:rPr>
          <w:rFonts w:ascii="宋体" w:hAnsi="宋体" w:hint="eastAsia"/>
          <w:b/>
          <w:bCs/>
          <w:color w:val="000000"/>
          <w:sz w:val="44"/>
        </w:rPr>
        <w:t>标</w:t>
      </w:r>
      <w:r w:rsidRPr="007D2149">
        <w:rPr>
          <w:rFonts w:ascii="宋体" w:hAnsi="宋体"/>
          <w:b/>
          <w:bCs/>
          <w:color w:val="000000"/>
          <w:sz w:val="44"/>
        </w:rPr>
        <w:t xml:space="preserve">    </w:t>
      </w:r>
      <w:r w:rsidRPr="007D2149">
        <w:rPr>
          <w:rFonts w:ascii="宋体" w:hAnsi="宋体" w:hint="eastAsia"/>
          <w:b/>
          <w:bCs/>
          <w:color w:val="000000"/>
          <w:sz w:val="44"/>
        </w:rPr>
        <w:t>函</w:t>
      </w:r>
    </w:p>
    <w:p w:rsidR="003B376F" w:rsidRPr="007D2149" w:rsidRDefault="003B376F" w:rsidP="00B92ACF">
      <w:pPr>
        <w:spacing w:line="360" w:lineRule="auto"/>
        <w:rPr>
          <w:color w:val="000000"/>
          <w:sz w:val="24"/>
        </w:rPr>
      </w:pPr>
    </w:p>
    <w:p w:rsidR="003B376F" w:rsidRPr="007D2149" w:rsidRDefault="003B376F" w:rsidP="00B92ACF">
      <w:pPr>
        <w:spacing w:line="360" w:lineRule="auto"/>
        <w:rPr>
          <w:color w:val="000000"/>
          <w:sz w:val="24"/>
        </w:rPr>
      </w:pPr>
      <w:r w:rsidRPr="007D2149">
        <w:rPr>
          <w:rFonts w:hint="eastAsia"/>
          <w:color w:val="000000"/>
          <w:sz w:val="24"/>
        </w:rPr>
        <w:t>南通大学</w:t>
      </w:r>
      <w:r w:rsidR="00174242" w:rsidRPr="007D2149">
        <w:rPr>
          <w:rFonts w:hint="eastAsia"/>
          <w:color w:val="000000"/>
          <w:sz w:val="24"/>
        </w:rPr>
        <w:t>国有资产与实验室管理处</w:t>
      </w:r>
      <w:r w:rsidRPr="007D2149">
        <w:rPr>
          <w:rFonts w:hint="eastAsia"/>
          <w:color w:val="000000"/>
          <w:sz w:val="24"/>
        </w:rPr>
        <w:t>：</w:t>
      </w:r>
    </w:p>
    <w:p w:rsidR="003B376F" w:rsidRPr="007D2149" w:rsidRDefault="003B376F" w:rsidP="00E76B27">
      <w:pPr>
        <w:spacing w:line="360" w:lineRule="auto"/>
        <w:ind w:left="1" w:firstLineChars="235" w:firstLine="564"/>
        <w:rPr>
          <w:color w:val="000000"/>
          <w:sz w:val="24"/>
        </w:rPr>
      </w:pPr>
      <w:r w:rsidRPr="007D2149">
        <w:rPr>
          <w:rFonts w:hint="eastAsia"/>
          <w:color w:val="000000"/>
          <w:sz w:val="24"/>
        </w:rPr>
        <w:t>我方经仔细阅读研究</w:t>
      </w:r>
      <w:r w:rsidRPr="007D2149">
        <w:rPr>
          <w:color w:val="000000"/>
          <w:sz w:val="24"/>
          <w:u w:val="single"/>
        </w:rPr>
        <w:t xml:space="preserve">              </w:t>
      </w:r>
      <w:r w:rsidRPr="007D2149">
        <w:rPr>
          <w:rFonts w:hint="eastAsia"/>
          <w:color w:val="000000"/>
          <w:sz w:val="24"/>
        </w:rPr>
        <w:t>项目竞争性磋商文件（项目编号</w:t>
      </w:r>
      <w:r w:rsidRPr="007D2149">
        <w:rPr>
          <w:color w:val="000000"/>
          <w:sz w:val="24"/>
          <w:u w:val="single"/>
        </w:rPr>
        <w:t xml:space="preserve">           </w:t>
      </w:r>
      <w:r w:rsidRPr="007D2149">
        <w:rPr>
          <w:rFonts w:hint="eastAsia"/>
          <w:color w:val="000000"/>
          <w:sz w:val="24"/>
        </w:rPr>
        <w:t>），已完全了解竞争性磋商文件中的所有条款及要求，决定参加投标，同时作出如下承诺：</w:t>
      </w:r>
    </w:p>
    <w:p w:rsidR="003B376F" w:rsidRPr="007D2149" w:rsidRDefault="003B376F" w:rsidP="00E76B27">
      <w:pPr>
        <w:spacing w:line="360" w:lineRule="auto"/>
        <w:ind w:firstLineChars="200" w:firstLine="480"/>
        <w:rPr>
          <w:color w:val="000000"/>
          <w:sz w:val="24"/>
        </w:rPr>
      </w:pPr>
      <w:r w:rsidRPr="007D2149">
        <w:rPr>
          <w:color w:val="000000"/>
          <w:sz w:val="24"/>
        </w:rPr>
        <w:t>1</w:t>
      </w:r>
      <w:r w:rsidRPr="007D2149">
        <w:rPr>
          <w:rFonts w:hint="eastAsia"/>
          <w:color w:val="000000"/>
          <w:sz w:val="24"/>
        </w:rPr>
        <w:t>、我公司与本竞争性磋商项目及该项目相关人员之间均不存在可能影响竞争性磋商公正性的任何利害关系。</w:t>
      </w:r>
    </w:p>
    <w:p w:rsidR="003B376F" w:rsidRPr="007D2149" w:rsidRDefault="003B376F" w:rsidP="00E76B27">
      <w:pPr>
        <w:spacing w:line="360" w:lineRule="auto"/>
        <w:ind w:firstLineChars="200" w:firstLine="480"/>
        <w:rPr>
          <w:color w:val="000000"/>
          <w:sz w:val="24"/>
        </w:rPr>
      </w:pPr>
      <w:r w:rsidRPr="007D2149">
        <w:rPr>
          <w:color w:val="000000"/>
          <w:sz w:val="24"/>
        </w:rPr>
        <w:t>2</w:t>
      </w:r>
      <w:r w:rsidRPr="007D2149">
        <w:rPr>
          <w:rFonts w:hint="eastAsia"/>
          <w:color w:val="000000"/>
          <w:sz w:val="24"/>
        </w:rPr>
        <w:t>、愿按竞争性磋商文件的要求提供货物和服务，投标货物及服务的投标总价为：</w:t>
      </w:r>
    </w:p>
    <w:p w:rsidR="003B376F" w:rsidRPr="007D2149" w:rsidRDefault="003B376F" w:rsidP="00B92ACF">
      <w:pPr>
        <w:spacing w:line="360" w:lineRule="auto"/>
        <w:rPr>
          <w:color w:val="000000"/>
          <w:sz w:val="24"/>
        </w:rPr>
      </w:pPr>
      <w:r w:rsidRPr="007D2149">
        <w:rPr>
          <w:rFonts w:hint="eastAsia"/>
          <w:color w:val="000000"/>
          <w:sz w:val="24"/>
        </w:rPr>
        <w:t>（小写）</w:t>
      </w:r>
      <w:r w:rsidRPr="007D2149">
        <w:rPr>
          <w:color w:val="000000"/>
          <w:sz w:val="24"/>
          <w:u w:val="single"/>
        </w:rPr>
        <w:t xml:space="preserve">              </w:t>
      </w:r>
      <w:r w:rsidRPr="007D2149">
        <w:rPr>
          <w:rFonts w:hint="eastAsia"/>
          <w:color w:val="000000"/>
          <w:sz w:val="24"/>
        </w:rPr>
        <w:t>，（大写）</w:t>
      </w:r>
      <w:r w:rsidRPr="007D2149">
        <w:rPr>
          <w:color w:val="000000"/>
          <w:sz w:val="24"/>
        </w:rPr>
        <w:t xml:space="preserve"> </w:t>
      </w:r>
      <w:r w:rsidRPr="007D2149">
        <w:rPr>
          <w:color w:val="000000"/>
          <w:sz w:val="24"/>
          <w:u w:val="single"/>
        </w:rPr>
        <w:t xml:space="preserve">                                     </w:t>
      </w:r>
      <w:r w:rsidRPr="007D2149">
        <w:rPr>
          <w:rFonts w:hint="eastAsia"/>
          <w:color w:val="000000"/>
          <w:sz w:val="24"/>
        </w:rPr>
        <w:t>。</w:t>
      </w:r>
    </w:p>
    <w:p w:rsidR="003B376F" w:rsidRPr="007D2149" w:rsidRDefault="003B376F" w:rsidP="00E76B27">
      <w:pPr>
        <w:spacing w:line="360" w:lineRule="auto"/>
        <w:ind w:firstLineChars="200" w:firstLine="480"/>
        <w:rPr>
          <w:color w:val="000000"/>
          <w:sz w:val="24"/>
        </w:rPr>
      </w:pPr>
      <w:r w:rsidRPr="007D2149">
        <w:rPr>
          <w:color w:val="000000"/>
          <w:sz w:val="24"/>
        </w:rPr>
        <w:t>3</w:t>
      </w:r>
      <w:r w:rsidRPr="007D2149">
        <w:rPr>
          <w:rFonts w:hint="eastAsia"/>
          <w:color w:val="000000"/>
          <w:sz w:val="24"/>
        </w:rPr>
        <w:t>、接受竞争性磋商文件的所有条款、条件和</w:t>
      </w:r>
      <w:r w:rsidRPr="007D2149">
        <w:rPr>
          <w:rFonts w:ascii="宋体" w:hAnsi="宋体" w:hint="eastAsia"/>
          <w:bCs/>
          <w:color w:val="000000"/>
          <w:sz w:val="24"/>
        </w:rPr>
        <w:t>规定</w:t>
      </w:r>
      <w:r w:rsidRPr="007D2149">
        <w:rPr>
          <w:rFonts w:hint="eastAsia"/>
          <w:color w:val="000000"/>
          <w:sz w:val="24"/>
        </w:rPr>
        <w:t>，</w:t>
      </w:r>
      <w:r w:rsidRPr="007D2149">
        <w:rPr>
          <w:rFonts w:ascii="宋体" w:hAnsi="宋体" w:hint="eastAsia"/>
          <w:bCs/>
          <w:color w:val="000000"/>
          <w:sz w:val="24"/>
        </w:rPr>
        <w:t>放弃对竞争性磋商文件提出质疑的权利。</w:t>
      </w:r>
    </w:p>
    <w:p w:rsidR="003B376F" w:rsidRPr="007D2149" w:rsidRDefault="003B376F" w:rsidP="00E76B27">
      <w:pPr>
        <w:spacing w:line="360" w:lineRule="auto"/>
        <w:ind w:firstLineChars="200" w:firstLine="480"/>
        <w:rPr>
          <w:color w:val="000000"/>
          <w:sz w:val="24"/>
        </w:rPr>
      </w:pPr>
      <w:r w:rsidRPr="007D2149">
        <w:rPr>
          <w:color w:val="000000"/>
          <w:sz w:val="24"/>
        </w:rPr>
        <w:t>4</w:t>
      </w:r>
      <w:r w:rsidRPr="007D2149">
        <w:rPr>
          <w:rFonts w:hint="eastAsia"/>
          <w:color w:val="000000"/>
          <w:sz w:val="24"/>
        </w:rPr>
        <w:t>、同意按照竞争性磋商文件的要求提供所有资料、数据或信息。</w:t>
      </w:r>
    </w:p>
    <w:p w:rsidR="003B376F" w:rsidRPr="007D2149" w:rsidRDefault="003B376F" w:rsidP="00E76B27">
      <w:pPr>
        <w:spacing w:line="360" w:lineRule="auto"/>
        <w:ind w:firstLineChars="200" w:firstLine="480"/>
        <w:rPr>
          <w:color w:val="000000"/>
          <w:sz w:val="24"/>
        </w:rPr>
      </w:pPr>
      <w:r w:rsidRPr="007D2149">
        <w:rPr>
          <w:color w:val="000000"/>
          <w:sz w:val="24"/>
        </w:rPr>
        <w:t>5</w:t>
      </w:r>
      <w:r w:rsidRPr="007D2149">
        <w:rPr>
          <w:rFonts w:hint="eastAsia"/>
          <w:color w:val="000000"/>
          <w:sz w:val="24"/>
        </w:rPr>
        <w:t>、</w:t>
      </w:r>
      <w:r w:rsidRPr="007D2149">
        <w:rPr>
          <w:rFonts w:ascii="宋体" w:hAnsi="宋体" w:hint="eastAsia"/>
          <w:bCs/>
          <w:color w:val="000000"/>
          <w:sz w:val="24"/>
        </w:rPr>
        <w:t>认可</w:t>
      </w:r>
      <w:r w:rsidRPr="007D2149">
        <w:rPr>
          <w:rFonts w:hint="eastAsia"/>
          <w:color w:val="000000"/>
          <w:sz w:val="24"/>
        </w:rPr>
        <w:t>贵方有权决定中标人或否决所有投标，并理解最低报价只是中标的重要条件，贵方没有义务必须接受最低报价的投标。</w:t>
      </w:r>
    </w:p>
    <w:p w:rsidR="003B376F" w:rsidRPr="007D2149" w:rsidRDefault="003B376F" w:rsidP="00E76B27">
      <w:pPr>
        <w:spacing w:line="360" w:lineRule="auto"/>
        <w:ind w:firstLineChars="200" w:firstLine="480"/>
        <w:rPr>
          <w:color w:val="000000"/>
          <w:sz w:val="24"/>
        </w:rPr>
      </w:pPr>
      <w:r w:rsidRPr="007D2149">
        <w:rPr>
          <w:color w:val="000000"/>
          <w:sz w:val="24"/>
        </w:rPr>
        <w:t>6</w:t>
      </w:r>
      <w:r w:rsidRPr="007D2149">
        <w:rPr>
          <w:rFonts w:hint="eastAsia"/>
          <w:color w:val="000000"/>
          <w:sz w:val="24"/>
        </w:rPr>
        <w:t>、我方如中标，将保证遵守竞争性磋商文件对供应商的所有要求和规定，履行自己在投标文件（含修改书）中承诺的全部责任和义务。</w:t>
      </w:r>
    </w:p>
    <w:p w:rsidR="003B376F" w:rsidRPr="007D2149" w:rsidRDefault="003B376F" w:rsidP="00E76B27">
      <w:pPr>
        <w:spacing w:line="360" w:lineRule="auto"/>
        <w:ind w:firstLineChars="200" w:firstLine="480"/>
        <w:rPr>
          <w:color w:val="000000"/>
          <w:sz w:val="24"/>
        </w:rPr>
      </w:pPr>
      <w:r w:rsidRPr="007D2149">
        <w:rPr>
          <w:color w:val="000000"/>
          <w:sz w:val="24"/>
        </w:rPr>
        <w:t>7</w:t>
      </w:r>
      <w:r w:rsidRPr="007D2149">
        <w:rPr>
          <w:rFonts w:hint="eastAsia"/>
          <w:color w:val="000000"/>
          <w:sz w:val="24"/>
        </w:rPr>
        <w:t>、本投标文件的有效期为投标截止日后</w:t>
      </w:r>
      <w:r w:rsidRPr="007D2149">
        <w:rPr>
          <w:color w:val="000000"/>
          <w:sz w:val="24"/>
        </w:rPr>
        <w:t>90</w:t>
      </w:r>
      <w:r w:rsidRPr="007D2149">
        <w:rPr>
          <w:rFonts w:hint="eastAsia"/>
          <w:color w:val="000000"/>
          <w:sz w:val="24"/>
        </w:rPr>
        <w:t>天内，如我方中标，有效期将延至合同有效期终止日为止。</w:t>
      </w:r>
    </w:p>
    <w:p w:rsidR="003B376F" w:rsidRPr="007D2149" w:rsidRDefault="003B376F" w:rsidP="00E76B27">
      <w:pPr>
        <w:spacing w:line="360" w:lineRule="auto"/>
        <w:ind w:firstLineChars="200" w:firstLine="480"/>
        <w:rPr>
          <w:color w:val="000000"/>
          <w:sz w:val="24"/>
        </w:rPr>
      </w:pPr>
      <w:r w:rsidRPr="007D2149">
        <w:rPr>
          <w:color w:val="000000"/>
          <w:sz w:val="24"/>
        </w:rPr>
        <w:t>8</w:t>
      </w:r>
      <w:r w:rsidRPr="007D2149">
        <w:rPr>
          <w:rFonts w:hint="eastAsia"/>
          <w:color w:val="000000"/>
          <w:sz w:val="24"/>
        </w:rPr>
        <w:t>、与本次招投标有关的事宜请按以下信息联系：</w:t>
      </w:r>
    </w:p>
    <w:p w:rsidR="003B376F" w:rsidRPr="007D2149" w:rsidRDefault="003B376F" w:rsidP="00E76B27">
      <w:pPr>
        <w:spacing w:line="360" w:lineRule="auto"/>
        <w:ind w:firstLineChars="200" w:firstLine="480"/>
        <w:rPr>
          <w:color w:val="000000"/>
          <w:sz w:val="24"/>
        </w:rPr>
      </w:pPr>
    </w:p>
    <w:p w:rsidR="003B376F" w:rsidRPr="007D2149" w:rsidRDefault="003B376F" w:rsidP="00E76B27">
      <w:pPr>
        <w:spacing w:line="360" w:lineRule="auto"/>
        <w:ind w:firstLineChars="200" w:firstLine="480"/>
        <w:rPr>
          <w:color w:val="000000"/>
          <w:sz w:val="24"/>
        </w:rPr>
      </w:pPr>
      <w:r w:rsidRPr="007D2149">
        <w:rPr>
          <w:rFonts w:hint="eastAsia"/>
          <w:color w:val="000000"/>
          <w:sz w:val="24"/>
        </w:rPr>
        <w:t>地</w:t>
      </w:r>
      <w:r w:rsidRPr="007D2149">
        <w:rPr>
          <w:color w:val="000000"/>
          <w:sz w:val="24"/>
        </w:rPr>
        <w:t xml:space="preserve">    </w:t>
      </w:r>
      <w:r w:rsidRPr="007D2149">
        <w:rPr>
          <w:rFonts w:hint="eastAsia"/>
          <w:color w:val="000000"/>
          <w:sz w:val="24"/>
        </w:rPr>
        <w:t>址：</w:t>
      </w:r>
      <w:r w:rsidRPr="007D2149">
        <w:rPr>
          <w:color w:val="000000"/>
          <w:sz w:val="24"/>
          <w:u w:val="single"/>
        </w:rPr>
        <w:t xml:space="preserve">                     </w:t>
      </w:r>
      <w:r w:rsidRPr="007D2149">
        <w:rPr>
          <w:color w:val="000000"/>
          <w:sz w:val="24"/>
        </w:rPr>
        <w:t xml:space="preserve">    </w:t>
      </w:r>
      <w:r w:rsidRPr="007D2149">
        <w:rPr>
          <w:rFonts w:hint="eastAsia"/>
          <w:color w:val="000000"/>
          <w:sz w:val="24"/>
        </w:rPr>
        <w:t>邮政编码：</w:t>
      </w:r>
      <w:r w:rsidRPr="007D2149">
        <w:rPr>
          <w:color w:val="000000"/>
          <w:sz w:val="24"/>
          <w:u w:val="single"/>
        </w:rPr>
        <w:t xml:space="preserve">                      </w:t>
      </w:r>
    </w:p>
    <w:p w:rsidR="003B376F" w:rsidRPr="007D2149" w:rsidRDefault="003B376F" w:rsidP="00E76B27">
      <w:pPr>
        <w:spacing w:line="360" w:lineRule="auto"/>
        <w:ind w:firstLineChars="200" w:firstLine="480"/>
        <w:rPr>
          <w:color w:val="000000"/>
          <w:sz w:val="24"/>
          <w:u w:val="single"/>
        </w:rPr>
      </w:pPr>
      <w:r w:rsidRPr="007D2149">
        <w:rPr>
          <w:rFonts w:hint="eastAsia"/>
          <w:color w:val="000000"/>
          <w:sz w:val="24"/>
        </w:rPr>
        <w:t>电</w:t>
      </w:r>
      <w:r w:rsidRPr="007D2149">
        <w:rPr>
          <w:color w:val="000000"/>
          <w:sz w:val="24"/>
        </w:rPr>
        <w:t xml:space="preserve">    </w:t>
      </w:r>
      <w:r w:rsidRPr="007D2149">
        <w:rPr>
          <w:rFonts w:hint="eastAsia"/>
          <w:color w:val="000000"/>
          <w:sz w:val="24"/>
        </w:rPr>
        <w:t>话：</w:t>
      </w:r>
      <w:r w:rsidRPr="007D2149">
        <w:rPr>
          <w:color w:val="000000"/>
          <w:sz w:val="24"/>
          <w:u w:val="single"/>
        </w:rPr>
        <w:t xml:space="preserve">                     </w:t>
      </w:r>
      <w:r w:rsidRPr="007D2149">
        <w:rPr>
          <w:color w:val="000000"/>
          <w:sz w:val="24"/>
        </w:rPr>
        <w:t xml:space="preserve">    </w:t>
      </w:r>
      <w:r w:rsidRPr="007D2149">
        <w:rPr>
          <w:rFonts w:hint="eastAsia"/>
          <w:color w:val="000000"/>
          <w:sz w:val="24"/>
        </w:rPr>
        <w:t>传</w:t>
      </w:r>
      <w:r w:rsidRPr="007D2149">
        <w:rPr>
          <w:color w:val="000000"/>
          <w:sz w:val="24"/>
        </w:rPr>
        <w:t xml:space="preserve">    </w:t>
      </w:r>
      <w:r w:rsidRPr="007D2149">
        <w:rPr>
          <w:rFonts w:hint="eastAsia"/>
          <w:color w:val="000000"/>
          <w:sz w:val="24"/>
        </w:rPr>
        <w:t>真：</w:t>
      </w:r>
      <w:r w:rsidRPr="007D2149">
        <w:rPr>
          <w:color w:val="000000"/>
          <w:sz w:val="24"/>
          <w:u w:val="single"/>
        </w:rPr>
        <w:t xml:space="preserve">                      </w:t>
      </w:r>
    </w:p>
    <w:p w:rsidR="003B376F" w:rsidRPr="007D2149" w:rsidRDefault="003B376F" w:rsidP="00E76B27">
      <w:pPr>
        <w:spacing w:line="360" w:lineRule="auto"/>
        <w:ind w:firstLineChars="200" w:firstLine="480"/>
        <w:rPr>
          <w:color w:val="000000"/>
          <w:sz w:val="24"/>
        </w:rPr>
      </w:pPr>
      <w:r w:rsidRPr="007D2149">
        <w:rPr>
          <w:color w:val="000000"/>
          <w:sz w:val="24"/>
        </w:rPr>
        <w:t>Email</w:t>
      </w:r>
      <w:r w:rsidRPr="007D2149">
        <w:rPr>
          <w:rFonts w:hint="eastAsia"/>
          <w:color w:val="000000"/>
          <w:sz w:val="24"/>
        </w:rPr>
        <w:t>：</w:t>
      </w:r>
      <w:r w:rsidRPr="007D2149">
        <w:rPr>
          <w:color w:val="000000"/>
          <w:sz w:val="24"/>
        </w:rPr>
        <w:t xml:space="preserve"> </w:t>
      </w:r>
      <w:r w:rsidRPr="007D2149">
        <w:rPr>
          <w:color w:val="000000"/>
          <w:sz w:val="24"/>
          <w:u w:val="single"/>
        </w:rPr>
        <w:t xml:space="preserve">                       </w:t>
      </w:r>
    </w:p>
    <w:p w:rsidR="003B376F" w:rsidRPr="007D2149" w:rsidRDefault="003B376F" w:rsidP="00B92ACF">
      <w:pPr>
        <w:spacing w:line="360" w:lineRule="auto"/>
        <w:ind w:left="1290"/>
        <w:rPr>
          <w:color w:val="000000"/>
          <w:sz w:val="24"/>
        </w:rPr>
      </w:pPr>
      <w:r w:rsidRPr="007D2149">
        <w:rPr>
          <w:color w:val="000000"/>
          <w:sz w:val="24"/>
        </w:rPr>
        <w:t xml:space="preserve">                  </w:t>
      </w:r>
    </w:p>
    <w:p w:rsidR="003B376F" w:rsidRPr="007D2149" w:rsidRDefault="003B376F" w:rsidP="00E76B27">
      <w:pPr>
        <w:spacing w:line="480" w:lineRule="auto"/>
        <w:ind w:firstLineChars="200" w:firstLine="480"/>
        <w:rPr>
          <w:color w:val="000000"/>
          <w:sz w:val="24"/>
        </w:rPr>
      </w:pPr>
      <w:r w:rsidRPr="007D2149">
        <w:rPr>
          <w:rFonts w:hint="eastAsia"/>
          <w:color w:val="000000"/>
          <w:sz w:val="24"/>
        </w:rPr>
        <w:t>供应商名称：</w:t>
      </w:r>
      <w:r w:rsidRPr="007D2149">
        <w:rPr>
          <w:color w:val="000000"/>
          <w:sz w:val="24"/>
          <w:u w:val="single"/>
        </w:rPr>
        <w:t xml:space="preserve">                                </w:t>
      </w:r>
      <w:r w:rsidRPr="007D2149">
        <w:rPr>
          <w:rFonts w:hint="eastAsia"/>
          <w:color w:val="000000"/>
          <w:sz w:val="24"/>
        </w:rPr>
        <w:t>（公章）</w:t>
      </w:r>
      <w:r w:rsidRPr="007D2149">
        <w:rPr>
          <w:color w:val="000000"/>
          <w:sz w:val="24"/>
        </w:rPr>
        <w:t xml:space="preserve">  </w:t>
      </w:r>
    </w:p>
    <w:p w:rsidR="003B376F" w:rsidRPr="007D2149" w:rsidRDefault="003B376F" w:rsidP="00E76B27">
      <w:pPr>
        <w:spacing w:line="480" w:lineRule="auto"/>
        <w:ind w:firstLineChars="200" w:firstLine="480"/>
        <w:rPr>
          <w:color w:val="000000"/>
          <w:sz w:val="24"/>
          <w:u w:val="single"/>
        </w:rPr>
      </w:pPr>
      <w:r w:rsidRPr="007D2149">
        <w:rPr>
          <w:rFonts w:hint="eastAsia"/>
          <w:color w:val="000000"/>
          <w:sz w:val="24"/>
        </w:rPr>
        <w:t>授权代表（签名）：</w:t>
      </w:r>
      <w:r w:rsidRPr="007D2149">
        <w:rPr>
          <w:color w:val="000000"/>
          <w:sz w:val="24"/>
          <w:u w:val="single"/>
        </w:rPr>
        <w:t xml:space="preserve">                           </w:t>
      </w:r>
    </w:p>
    <w:p w:rsidR="003B376F" w:rsidRPr="007D2149" w:rsidRDefault="003B376F" w:rsidP="00E76B27">
      <w:pPr>
        <w:spacing w:line="480" w:lineRule="auto"/>
        <w:ind w:firstLineChars="150" w:firstLine="360"/>
        <w:rPr>
          <w:color w:val="000000"/>
          <w:sz w:val="24"/>
        </w:rPr>
      </w:pPr>
      <w:r w:rsidRPr="007D2149">
        <w:rPr>
          <w:color w:val="000000"/>
          <w:sz w:val="24"/>
        </w:rPr>
        <w:t xml:space="preserve"> </w:t>
      </w:r>
      <w:r w:rsidRPr="007D2149">
        <w:rPr>
          <w:rFonts w:hint="eastAsia"/>
          <w:color w:val="000000"/>
          <w:sz w:val="24"/>
        </w:rPr>
        <w:t>日</w:t>
      </w:r>
      <w:r w:rsidRPr="007D2149">
        <w:rPr>
          <w:color w:val="000000"/>
          <w:sz w:val="24"/>
        </w:rPr>
        <w:t xml:space="preserve">   </w:t>
      </w:r>
      <w:r w:rsidRPr="007D2149">
        <w:rPr>
          <w:rFonts w:hint="eastAsia"/>
          <w:color w:val="000000"/>
          <w:sz w:val="24"/>
        </w:rPr>
        <w:t>期：</w:t>
      </w:r>
      <w:r w:rsidRPr="007D2149">
        <w:rPr>
          <w:color w:val="000000"/>
          <w:sz w:val="24"/>
          <w:u w:val="single"/>
        </w:rPr>
        <w:t xml:space="preserve">                                   </w:t>
      </w:r>
    </w:p>
    <w:p w:rsidR="003B376F" w:rsidRPr="007D2149" w:rsidRDefault="003B376F" w:rsidP="00E76B27">
      <w:pPr>
        <w:snapToGrid w:val="0"/>
        <w:spacing w:line="360" w:lineRule="auto"/>
        <w:ind w:leftChars="-68" w:left="-143" w:rightChars="-167" w:right="-351"/>
        <w:rPr>
          <w:rFonts w:ascii="宋体"/>
          <w:color w:val="000000"/>
          <w:spacing w:val="4"/>
          <w:sz w:val="24"/>
        </w:rPr>
        <w:sectPr w:rsidR="003B376F" w:rsidRPr="007D2149"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7D2149" w:rsidRDefault="003B376F" w:rsidP="00E76B27">
      <w:pPr>
        <w:snapToGrid w:val="0"/>
        <w:spacing w:line="360" w:lineRule="auto"/>
        <w:ind w:rightChars="-167" w:right="-351"/>
        <w:rPr>
          <w:rFonts w:ascii="宋体"/>
          <w:b/>
          <w:color w:val="000000"/>
          <w:sz w:val="36"/>
          <w:szCs w:val="36"/>
        </w:rPr>
      </w:pPr>
      <w:r w:rsidRPr="007D2149">
        <w:rPr>
          <w:rFonts w:ascii="宋体" w:hAnsi="宋体" w:hint="eastAsia"/>
          <w:color w:val="000000"/>
          <w:spacing w:val="4"/>
          <w:sz w:val="24"/>
        </w:rPr>
        <w:lastRenderedPageBreak/>
        <w:t>附件</w:t>
      </w:r>
      <w:r w:rsidRPr="007D2149">
        <w:rPr>
          <w:rFonts w:ascii="宋体" w:hAnsi="宋体"/>
          <w:color w:val="000000"/>
          <w:spacing w:val="4"/>
          <w:sz w:val="24"/>
        </w:rPr>
        <w:t>2</w:t>
      </w:r>
    </w:p>
    <w:p w:rsidR="003B376F" w:rsidRPr="007D2149" w:rsidRDefault="003B376F" w:rsidP="00E76B27">
      <w:pPr>
        <w:snapToGrid w:val="0"/>
        <w:spacing w:line="360" w:lineRule="auto"/>
        <w:ind w:rightChars="-167" w:right="-351" w:firstLineChars="1453" w:firstLine="5251"/>
        <w:rPr>
          <w:rFonts w:ascii="宋体"/>
          <w:b/>
          <w:color w:val="000000"/>
          <w:sz w:val="36"/>
          <w:szCs w:val="36"/>
        </w:rPr>
      </w:pPr>
      <w:r w:rsidRPr="007D2149">
        <w:rPr>
          <w:rFonts w:ascii="宋体" w:hAnsi="宋体" w:hint="eastAsia"/>
          <w:b/>
          <w:color w:val="000000"/>
          <w:sz w:val="36"/>
          <w:szCs w:val="36"/>
        </w:rPr>
        <w:t>投</w:t>
      </w:r>
      <w:r w:rsidRPr="007D2149">
        <w:rPr>
          <w:rFonts w:ascii="宋体" w:hAnsi="宋体"/>
          <w:b/>
          <w:color w:val="000000"/>
          <w:sz w:val="36"/>
          <w:szCs w:val="36"/>
        </w:rPr>
        <w:t xml:space="preserve"> </w:t>
      </w:r>
      <w:r w:rsidRPr="007D2149">
        <w:rPr>
          <w:rFonts w:ascii="宋体" w:hAnsi="宋体" w:hint="eastAsia"/>
          <w:b/>
          <w:color w:val="000000"/>
          <w:sz w:val="36"/>
          <w:szCs w:val="36"/>
        </w:rPr>
        <w:t>标</w:t>
      </w:r>
      <w:r w:rsidRPr="007D2149">
        <w:rPr>
          <w:rFonts w:ascii="宋体" w:hAnsi="宋体"/>
          <w:b/>
          <w:color w:val="000000"/>
          <w:sz w:val="36"/>
          <w:szCs w:val="36"/>
        </w:rPr>
        <w:t xml:space="preserve"> </w:t>
      </w:r>
      <w:r w:rsidRPr="007D2149">
        <w:rPr>
          <w:rFonts w:ascii="宋体" w:hAnsi="宋体" w:hint="eastAsia"/>
          <w:b/>
          <w:color w:val="000000"/>
          <w:sz w:val="36"/>
          <w:szCs w:val="36"/>
        </w:rPr>
        <w:t>报</w:t>
      </w:r>
      <w:r w:rsidRPr="007D2149">
        <w:rPr>
          <w:rFonts w:ascii="宋体" w:hAnsi="宋体"/>
          <w:b/>
          <w:color w:val="000000"/>
          <w:sz w:val="36"/>
          <w:szCs w:val="36"/>
        </w:rPr>
        <w:t xml:space="preserve"> </w:t>
      </w:r>
      <w:r w:rsidRPr="007D2149">
        <w:rPr>
          <w:rFonts w:ascii="宋体" w:hAnsi="宋体" w:hint="eastAsia"/>
          <w:b/>
          <w:color w:val="000000"/>
          <w:sz w:val="36"/>
          <w:szCs w:val="36"/>
        </w:rPr>
        <w:t>价</w:t>
      </w:r>
      <w:r w:rsidRPr="007D2149">
        <w:rPr>
          <w:rFonts w:ascii="宋体" w:hAnsi="宋体"/>
          <w:b/>
          <w:color w:val="000000"/>
          <w:sz w:val="36"/>
          <w:szCs w:val="36"/>
        </w:rPr>
        <w:t xml:space="preserve"> </w:t>
      </w:r>
      <w:r w:rsidRPr="007D2149">
        <w:rPr>
          <w:rFonts w:ascii="宋体" w:hAnsi="宋体" w:hint="eastAsia"/>
          <w:b/>
          <w:color w:val="000000"/>
          <w:sz w:val="36"/>
          <w:szCs w:val="36"/>
        </w:rPr>
        <w:t>总</w:t>
      </w:r>
      <w:r w:rsidRPr="007D2149">
        <w:rPr>
          <w:rFonts w:ascii="宋体" w:hAnsi="宋体"/>
          <w:b/>
          <w:color w:val="000000"/>
          <w:sz w:val="36"/>
          <w:szCs w:val="36"/>
        </w:rPr>
        <w:t xml:space="preserve"> </w:t>
      </w:r>
      <w:r w:rsidRPr="007D2149">
        <w:rPr>
          <w:rFonts w:ascii="宋体" w:hAnsi="宋体" w:hint="eastAsia"/>
          <w:b/>
          <w:color w:val="000000"/>
          <w:sz w:val="36"/>
          <w:szCs w:val="36"/>
        </w:rPr>
        <w:t>表</w:t>
      </w:r>
    </w:p>
    <w:p w:rsidR="003B376F" w:rsidRPr="007D2149" w:rsidRDefault="003B376F" w:rsidP="00E76B27">
      <w:pPr>
        <w:snapToGrid w:val="0"/>
        <w:spacing w:line="360" w:lineRule="auto"/>
        <w:ind w:leftChars="-68" w:left="-143" w:rightChars="-167" w:right="-351"/>
        <w:rPr>
          <w:rFonts w:ascii="黑体" w:eastAsia="黑体"/>
          <w:color w:val="000000"/>
          <w:sz w:val="28"/>
          <w:szCs w:val="28"/>
        </w:rPr>
      </w:pPr>
    </w:p>
    <w:p w:rsidR="003B376F" w:rsidRPr="007D2149" w:rsidRDefault="003B376F" w:rsidP="00E76B27">
      <w:pPr>
        <w:snapToGrid w:val="0"/>
        <w:spacing w:line="360" w:lineRule="auto"/>
        <w:ind w:leftChars="-68" w:left="-143" w:rightChars="-167" w:right="-351"/>
        <w:rPr>
          <w:rFonts w:ascii="宋体"/>
          <w:color w:val="000000"/>
          <w:sz w:val="24"/>
          <w:u w:val="single"/>
        </w:rPr>
      </w:pPr>
      <w:r w:rsidRPr="007D2149">
        <w:rPr>
          <w:rFonts w:ascii="宋体" w:hAnsi="宋体" w:hint="eastAsia"/>
          <w:color w:val="000000"/>
          <w:sz w:val="24"/>
        </w:rPr>
        <w:t>竞争性磋商项目名称：</w:t>
      </w:r>
      <w:r w:rsidRPr="007D2149">
        <w:rPr>
          <w:rFonts w:ascii="宋体" w:hAnsi="宋体"/>
          <w:color w:val="000000"/>
          <w:sz w:val="24"/>
          <w:u w:val="single"/>
        </w:rPr>
        <w:t xml:space="preserve">                          </w:t>
      </w:r>
      <w:r w:rsidRPr="007D2149">
        <w:rPr>
          <w:rFonts w:ascii="宋体" w:hAnsi="宋体"/>
          <w:color w:val="000000"/>
          <w:sz w:val="24"/>
        </w:rPr>
        <w:t xml:space="preserve">              </w:t>
      </w:r>
      <w:r w:rsidRPr="007D2149">
        <w:rPr>
          <w:rFonts w:ascii="宋体" w:hAnsi="宋体" w:hint="eastAsia"/>
          <w:color w:val="000000"/>
          <w:sz w:val="24"/>
        </w:rPr>
        <w:t>竞争性磋商项目编号：</w:t>
      </w:r>
      <w:r w:rsidRPr="007D2149">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8E77C1" w:rsidRPr="007D2149" w:rsidTr="00AE0E6A">
        <w:trPr>
          <w:trHeight w:val="1307"/>
        </w:trPr>
        <w:tc>
          <w:tcPr>
            <w:tcW w:w="828"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序号</w:t>
            </w:r>
          </w:p>
        </w:tc>
        <w:tc>
          <w:tcPr>
            <w:tcW w:w="720"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包号</w:t>
            </w:r>
          </w:p>
        </w:tc>
        <w:tc>
          <w:tcPr>
            <w:tcW w:w="2340"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货</w:t>
            </w:r>
            <w:r w:rsidRPr="007D2149">
              <w:rPr>
                <w:rFonts w:ascii="宋体" w:hAnsi="宋体"/>
                <w:color w:val="000000"/>
                <w:szCs w:val="21"/>
              </w:rPr>
              <w:t xml:space="preserve">  </w:t>
            </w:r>
            <w:r w:rsidRPr="007D2149">
              <w:rPr>
                <w:rFonts w:ascii="宋体" w:hAnsi="宋体" w:hint="eastAsia"/>
                <w:color w:val="000000"/>
                <w:szCs w:val="21"/>
              </w:rPr>
              <w:t>物</w:t>
            </w:r>
            <w:r w:rsidRPr="007D2149">
              <w:rPr>
                <w:rFonts w:ascii="宋体" w:hAnsi="宋体"/>
                <w:color w:val="000000"/>
                <w:szCs w:val="21"/>
              </w:rPr>
              <w:t xml:space="preserve"> </w:t>
            </w:r>
            <w:r w:rsidRPr="007D2149">
              <w:rPr>
                <w:rFonts w:ascii="宋体" w:hAnsi="宋体" w:hint="eastAsia"/>
                <w:color w:val="000000"/>
                <w:szCs w:val="21"/>
              </w:rPr>
              <w:t>名</w:t>
            </w:r>
            <w:r w:rsidRPr="007D2149">
              <w:rPr>
                <w:rFonts w:ascii="宋体" w:hAnsi="宋体"/>
                <w:color w:val="000000"/>
                <w:szCs w:val="21"/>
              </w:rPr>
              <w:t xml:space="preserve"> </w:t>
            </w:r>
            <w:r w:rsidRPr="007D2149">
              <w:rPr>
                <w:rFonts w:ascii="宋体" w:hAnsi="宋体" w:hint="eastAsia"/>
                <w:color w:val="000000"/>
                <w:szCs w:val="21"/>
              </w:rPr>
              <w:t>称</w:t>
            </w:r>
          </w:p>
        </w:tc>
        <w:tc>
          <w:tcPr>
            <w:tcW w:w="1440"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型号、规格</w:t>
            </w:r>
          </w:p>
        </w:tc>
        <w:tc>
          <w:tcPr>
            <w:tcW w:w="720"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数量</w:t>
            </w:r>
          </w:p>
        </w:tc>
        <w:tc>
          <w:tcPr>
            <w:tcW w:w="1181"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制造商名称和国籍</w:t>
            </w:r>
            <w:r w:rsidRPr="007D2149">
              <w:rPr>
                <w:rFonts w:ascii="宋体" w:hAnsi="宋体"/>
                <w:color w:val="000000"/>
                <w:szCs w:val="21"/>
              </w:rPr>
              <w:t>/</w:t>
            </w:r>
            <w:r w:rsidRPr="007D2149">
              <w:rPr>
                <w:rFonts w:ascii="宋体" w:hAnsi="宋体" w:hint="eastAsia"/>
                <w:color w:val="000000"/>
                <w:szCs w:val="21"/>
              </w:rPr>
              <w:t>地区</w:t>
            </w:r>
          </w:p>
        </w:tc>
        <w:tc>
          <w:tcPr>
            <w:tcW w:w="1181"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价格条件</w:t>
            </w:r>
          </w:p>
        </w:tc>
        <w:tc>
          <w:tcPr>
            <w:tcW w:w="1058"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投标货币</w:t>
            </w:r>
          </w:p>
        </w:tc>
        <w:tc>
          <w:tcPr>
            <w:tcW w:w="1620"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投标总价</w:t>
            </w:r>
          </w:p>
        </w:tc>
        <w:tc>
          <w:tcPr>
            <w:tcW w:w="1181"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交货期</w:t>
            </w:r>
          </w:p>
        </w:tc>
        <w:tc>
          <w:tcPr>
            <w:tcW w:w="979"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保修期</w:t>
            </w:r>
          </w:p>
        </w:tc>
        <w:tc>
          <w:tcPr>
            <w:tcW w:w="1182"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备</w:t>
            </w:r>
            <w:r w:rsidRPr="007D2149">
              <w:rPr>
                <w:rFonts w:ascii="宋体" w:hAnsi="宋体"/>
                <w:color w:val="000000"/>
                <w:szCs w:val="21"/>
              </w:rPr>
              <w:t xml:space="preserve">  </w:t>
            </w:r>
            <w:r w:rsidRPr="007D2149">
              <w:rPr>
                <w:rFonts w:ascii="宋体" w:hAnsi="宋体" w:hint="eastAsia"/>
                <w:color w:val="000000"/>
                <w:szCs w:val="21"/>
              </w:rPr>
              <w:t>注</w:t>
            </w:r>
          </w:p>
        </w:tc>
      </w:tr>
      <w:tr w:rsidR="008E77C1" w:rsidRPr="007D2149" w:rsidTr="00AE0E6A">
        <w:tc>
          <w:tcPr>
            <w:tcW w:w="828"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2340" w:type="dxa"/>
          </w:tcPr>
          <w:p w:rsidR="003B376F" w:rsidRPr="007D2149" w:rsidRDefault="003B376F" w:rsidP="00AE0E6A">
            <w:pPr>
              <w:spacing w:line="360" w:lineRule="auto"/>
              <w:rPr>
                <w:rFonts w:ascii="宋体"/>
                <w:color w:val="000000"/>
                <w:sz w:val="24"/>
              </w:rPr>
            </w:pPr>
          </w:p>
        </w:tc>
        <w:tc>
          <w:tcPr>
            <w:tcW w:w="1440"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058"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979" w:type="dxa"/>
          </w:tcPr>
          <w:p w:rsidR="003B376F" w:rsidRPr="007D2149" w:rsidRDefault="003B376F" w:rsidP="00AE0E6A">
            <w:pPr>
              <w:spacing w:line="360" w:lineRule="auto"/>
              <w:rPr>
                <w:rFonts w:ascii="宋体"/>
                <w:color w:val="000000"/>
                <w:sz w:val="24"/>
              </w:rPr>
            </w:pPr>
          </w:p>
        </w:tc>
        <w:tc>
          <w:tcPr>
            <w:tcW w:w="1182" w:type="dxa"/>
          </w:tcPr>
          <w:p w:rsidR="003B376F" w:rsidRPr="007D2149" w:rsidRDefault="003B376F" w:rsidP="00AE0E6A">
            <w:pPr>
              <w:spacing w:line="360" w:lineRule="auto"/>
              <w:rPr>
                <w:rFonts w:ascii="宋体"/>
                <w:color w:val="000000"/>
                <w:sz w:val="24"/>
              </w:rPr>
            </w:pPr>
          </w:p>
        </w:tc>
      </w:tr>
      <w:tr w:rsidR="008E77C1" w:rsidRPr="007D2149" w:rsidTr="00AE0E6A">
        <w:tc>
          <w:tcPr>
            <w:tcW w:w="828"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2340" w:type="dxa"/>
          </w:tcPr>
          <w:p w:rsidR="003B376F" w:rsidRPr="007D2149" w:rsidRDefault="003B376F" w:rsidP="00AE0E6A">
            <w:pPr>
              <w:spacing w:line="360" w:lineRule="auto"/>
              <w:rPr>
                <w:rFonts w:ascii="宋体"/>
                <w:color w:val="000000"/>
                <w:sz w:val="24"/>
              </w:rPr>
            </w:pPr>
          </w:p>
        </w:tc>
        <w:tc>
          <w:tcPr>
            <w:tcW w:w="1440"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058"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979" w:type="dxa"/>
          </w:tcPr>
          <w:p w:rsidR="003B376F" w:rsidRPr="007D2149" w:rsidRDefault="003B376F" w:rsidP="00AE0E6A">
            <w:pPr>
              <w:spacing w:line="360" w:lineRule="auto"/>
              <w:rPr>
                <w:rFonts w:ascii="宋体"/>
                <w:color w:val="000000"/>
                <w:sz w:val="24"/>
              </w:rPr>
            </w:pPr>
          </w:p>
        </w:tc>
        <w:tc>
          <w:tcPr>
            <w:tcW w:w="1182" w:type="dxa"/>
          </w:tcPr>
          <w:p w:rsidR="003B376F" w:rsidRPr="007D2149" w:rsidRDefault="003B376F" w:rsidP="00AE0E6A">
            <w:pPr>
              <w:spacing w:line="360" w:lineRule="auto"/>
              <w:rPr>
                <w:rFonts w:ascii="宋体"/>
                <w:color w:val="000000"/>
                <w:sz w:val="24"/>
              </w:rPr>
            </w:pPr>
          </w:p>
        </w:tc>
      </w:tr>
      <w:tr w:rsidR="008E77C1" w:rsidRPr="007D2149" w:rsidTr="00AE0E6A">
        <w:tc>
          <w:tcPr>
            <w:tcW w:w="828"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2340" w:type="dxa"/>
          </w:tcPr>
          <w:p w:rsidR="003B376F" w:rsidRPr="007D2149" w:rsidRDefault="003B376F" w:rsidP="00AE0E6A">
            <w:pPr>
              <w:spacing w:line="360" w:lineRule="auto"/>
              <w:rPr>
                <w:rFonts w:ascii="宋体"/>
                <w:color w:val="000000"/>
                <w:sz w:val="24"/>
              </w:rPr>
            </w:pPr>
          </w:p>
        </w:tc>
        <w:tc>
          <w:tcPr>
            <w:tcW w:w="1440"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058"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979" w:type="dxa"/>
          </w:tcPr>
          <w:p w:rsidR="003B376F" w:rsidRPr="007D2149" w:rsidRDefault="003B376F" w:rsidP="00AE0E6A">
            <w:pPr>
              <w:spacing w:line="360" w:lineRule="auto"/>
              <w:rPr>
                <w:rFonts w:ascii="宋体"/>
                <w:color w:val="000000"/>
                <w:sz w:val="24"/>
              </w:rPr>
            </w:pPr>
          </w:p>
        </w:tc>
        <w:tc>
          <w:tcPr>
            <w:tcW w:w="1182" w:type="dxa"/>
          </w:tcPr>
          <w:p w:rsidR="003B376F" w:rsidRPr="007D2149" w:rsidRDefault="003B376F" w:rsidP="00AE0E6A">
            <w:pPr>
              <w:spacing w:line="360" w:lineRule="auto"/>
              <w:rPr>
                <w:rFonts w:ascii="宋体"/>
                <w:color w:val="000000"/>
                <w:sz w:val="24"/>
              </w:rPr>
            </w:pPr>
          </w:p>
        </w:tc>
      </w:tr>
      <w:tr w:rsidR="008E77C1" w:rsidRPr="007D2149" w:rsidTr="00AE0E6A">
        <w:tc>
          <w:tcPr>
            <w:tcW w:w="828"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2340" w:type="dxa"/>
          </w:tcPr>
          <w:p w:rsidR="003B376F" w:rsidRPr="007D2149" w:rsidRDefault="003B376F" w:rsidP="00AE0E6A">
            <w:pPr>
              <w:spacing w:line="360" w:lineRule="auto"/>
              <w:rPr>
                <w:rFonts w:ascii="宋体"/>
                <w:color w:val="000000"/>
                <w:sz w:val="24"/>
              </w:rPr>
            </w:pPr>
          </w:p>
        </w:tc>
        <w:tc>
          <w:tcPr>
            <w:tcW w:w="1440"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058"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979" w:type="dxa"/>
          </w:tcPr>
          <w:p w:rsidR="003B376F" w:rsidRPr="007D2149" w:rsidRDefault="003B376F" w:rsidP="00AE0E6A">
            <w:pPr>
              <w:spacing w:line="360" w:lineRule="auto"/>
              <w:rPr>
                <w:rFonts w:ascii="宋体"/>
                <w:color w:val="000000"/>
                <w:sz w:val="24"/>
              </w:rPr>
            </w:pPr>
          </w:p>
        </w:tc>
        <w:tc>
          <w:tcPr>
            <w:tcW w:w="1182" w:type="dxa"/>
          </w:tcPr>
          <w:p w:rsidR="003B376F" w:rsidRPr="007D2149" w:rsidRDefault="003B376F" w:rsidP="00AE0E6A">
            <w:pPr>
              <w:spacing w:line="360" w:lineRule="auto"/>
              <w:rPr>
                <w:rFonts w:ascii="宋体"/>
                <w:color w:val="000000"/>
                <w:sz w:val="24"/>
              </w:rPr>
            </w:pPr>
          </w:p>
        </w:tc>
      </w:tr>
      <w:tr w:rsidR="008E77C1" w:rsidRPr="007D2149" w:rsidTr="00AE0E6A">
        <w:tc>
          <w:tcPr>
            <w:tcW w:w="828"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2340" w:type="dxa"/>
          </w:tcPr>
          <w:p w:rsidR="003B376F" w:rsidRPr="007D2149" w:rsidRDefault="003B376F" w:rsidP="00AE0E6A">
            <w:pPr>
              <w:spacing w:line="360" w:lineRule="auto"/>
              <w:rPr>
                <w:rFonts w:ascii="宋体"/>
                <w:color w:val="000000"/>
                <w:sz w:val="24"/>
              </w:rPr>
            </w:pPr>
          </w:p>
        </w:tc>
        <w:tc>
          <w:tcPr>
            <w:tcW w:w="1440"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058"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979" w:type="dxa"/>
          </w:tcPr>
          <w:p w:rsidR="003B376F" w:rsidRPr="007D2149" w:rsidRDefault="003B376F" w:rsidP="00AE0E6A">
            <w:pPr>
              <w:spacing w:line="360" w:lineRule="auto"/>
              <w:rPr>
                <w:rFonts w:ascii="宋体"/>
                <w:color w:val="000000"/>
                <w:sz w:val="24"/>
              </w:rPr>
            </w:pPr>
          </w:p>
        </w:tc>
        <w:tc>
          <w:tcPr>
            <w:tcW w:w="1182" w:type="dxa"/>
          </w:tcPr>
          <w:p w:rsidR="003B376F" w:rsidRPr="007D2149" w:rsidRDefault="003B376F" w:rsidP="00AE0E6A">
            <w:pPr>
              <w:spacing w:line="360" w:lineRule="auto"/>
              <w:rPr>
                <w:rFonts w:ascii="宋体"/>
                <w:color w:val="000000"/>
                <w:sz w:val="24"/>
              </w:rPr>
            </w:pPr>
          </w:p>
        </w:tc>
      </w:tr>
      <w:tr w:rsidR="007D2149" w:rsidRPr="007D2149" w:rsidTr="00AE0E6A">
        <w:tc>
          <w:tcPr>
            <w:tcW w:w="828"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2340" w:type="dxa"/>
          </w:tcPr>
          <w:p w:rsidR="003B376F" w:rsidRPr="007D2149" w:rsidRDefault="003B376F" w:rsidP="00AE0E6A">
            <w:pPr>
              <w:spacing w:line="360" w:lineRule="auto"/>
              <w:rPr>
                <w:rFonts w:ascii="宋体"/>
                <w:color w:val="000000"/>
                <w:sz w:val="24"/>
              </w:rPr>
            </w:pPr>
          </w:p>
        </w:tc>
        <w:tc>
          <w:tcPr>
            <w:tcW w:w="1440"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058"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979" w:type="dxa"/>
          </w:tcPr>
          <w:p w:rsidR="003B376F" w:rsidRPr="007D2149" w:rsidRDefault="003B376F" w:rsidP="00AE0E6A">
            <w:pPr>
              <w:spacing w:line="360" w:lineRule="auto"/>
              <w:rPr>
                <w:rFonts w:ascii="宋体"/>
                <w:color w:val="000000"/>
                <w:sz w:val="24"/>
              </w:rPr>
            </w:pPr>
          </w:p>
        </w:tc>
        <w:tc>
          <w:tcPr>
            <w:tcW w:w="1182" w:type="dxa"/>
          </w:tcPr>
          <w:p w:rsidR="003B376F" w:rsidRPr="007D2149" w:rsidRDefault="003B376F" w:rsidP="00AE0E6A">
            <w:pPr>
              <w:spacing w:line="360" w:lineRule="auto"/>
              <w:rPr>
                <w:rFonts w:ascii="宋体"/>
                <w:color w:val="000000"/>
                <w:sz w:val="24"/>
              </w:rPr>
            </w:pPr>
          </w:p>
        </w:tc>
      </w:tr>
    </w:tbl>
    <w:p w:rsidR="003B376F" w:rsidRPr="007D2149" w:rsidRDefault="003B376F" w:rsidP="00E94B1B">
      <w:pPr>
        <w:spacing w:line="360" w:lineRule="auto"/>
        <w:rPr>
          <w:rFonts w:ascii="宋体"/>
          <w:color w:val="000000"/>
          <w:sz w:val="24"/>
        </w:rPr>
      </w:pPr>
    </w:p>
    <w:p w:rsidR="003B376F" w:rsidRPr="007D2149" w:rsidRDefault="003B376F" w:rsidP="00945568">
      <w:pPr>
        <w:spacing w:line="360" w:lineRule="auto"/>
        <w:rPr>
          <w:rFonts w:ascii="宋体"/>
          <w:color w:val="000000"/>
          <w:sz w:val="24"/>
        </w:rPr>
      </w:pPr>
      <w:r w:rsidRPr="007D2149">
        <w:rPr>
          <w:rFonts w:ascii="宋体" w:hAnsi="宋体" w:hint="eastAsia"/>
          <w:color w:val="000000"/>
          <w:sz w:val="24"/>
        </w:rPr>
        <w:t>供应商名称：（章）</w:t>
      </w:r>
      <w:r w:rsidRPr="007D2149">
        <w:rPr>
          <w:rFonts w:ascii="宋体" w:hAnsi="宋体"/>
          <w:color w:val="000000"/>
          <w:sz w:val="24"/>
          <w:u w:val="single"/>
        </w:rPr>
        <w:t xml:space="preserve">                 </w:t>
      </w:r>
      <w:r w:rsidRPr="007D2149">
        <w:rPr>
          <w:rFonts w:ascii="宋体" w:hAnsi="宋体"/>
          <w:color w:val="000000"/>
          <w:sz w:val="24"/>
        </w:rPr>
        <w:t xml:space="preserve">             </w:t>
      </w:r>
      <w:r w:rsidRPr="007D2149">
        <w:rPr>
          <w:rFonts w:ascii="宋体" w:hAnsi="宋体" w:hint="eastAsia"/>
          <w:color w:val="000000"/>
          <w:sz w:val="24"/>
        </w:rPr>
        <w:t>授权代表（签名）：</w:t>
      </w:r>
      <w:r w:rsidRPr="007D2149">
        <w:rPr>
          <w:rFonts w:ascii="宋体" w:hAnsi="宋体"/>
          <w:color w:val="000000"/>
          <w:sz w:val="24"/>
          <w:u w:val="single"/>
        </w:rPr>
        <w:t xml:space="preserve">                 </w:t>
      </w:r>
      <w:r w:rsidRPr="007D2149">
        <w:rPr>
          <w:rFonts w:ascii="宋体" w:hAnsi="宋体"/>
          <w:color w:val="000000"/>
          <w:sz w:val="24"/>
        </w:rPr>
        <w:t xml:space="preserve">               </w:t>
      </w:r>
      <w:r w:rsidRPr="007D2149">
        <w:rPr>
          <w:rFonts w:ascii="宋体" w:hAnsi="宋体" w:hint="eastAsia"/>
          <w:color w:val="000000"/>
          <w:sz w:val="24"/>
        </w:rPr>
        <w:t>日期：</w:t>
      </w:r>
      <w:r w:rsidRPr="007D2149">
        <w:rPr>
          <w:rFonts w:ascii="宋体" w:hAnsi="宋体"/>
          <w:color w:val="000000"/>
          <w:sz w:val="24"/>
          <w:u w:val="single"/>
        </w:rPr>
        <w:t xml:space="preserve">                  </w:t>
      </w:r>
      <w:r w:rsidRPr="007D2149">
        <w:rPr>
          <w:rFonts w:ascii="宋体" w:hAnsi="宋体"/>
          <w:color w:val="000000"/>
          <w:sz w:val="24"/>
        </w:rPr>
        <w:t xml:space="preserve">              </w:t>
      </w:r>
    </w:p>
    <w:p w:rsidR="003B376F" w:rsidRPr="007D2149" w:rsidRDefault="003B376F" w:rsidP="00E76B27">
      <w:pPr>
        <w:spacing w:line="360" w:lineRule="auto"/>
        <w:ind w:firstLineChars="200" w:firstLine="480"/>
        <w:rPr>
          <w:rFonts w:ascii="宋体"/>
          <w:color w:val="000000"/>
          <w:sz w:val="24"/>
        </w:rPr>
      </w:pPr>
    </w:p>
    <w:p w:rsidR="003B376F" w:rsidRPr="007D2149" w:rsidRDefault="003B376F" w:rsidP="00E76B27">
      <w:pPr>
        <w:snapToGrid w:val="0"/>
        <w:spacing w:line="360" w:lineRule="auto"/>
        <w:ind w:rightChars="-167" w:right="-351"/>
        <w:rPr>
          <w:rFonts w:ascii="宋体"/>
          <w:color w:val="000000"/>
          <w:spacing w:val="4"/>
          <w:sz w:val="24"/>
        </w:rPr>
      </w:pPr>
    </w:p>
    <w:p w:rsidR="003B376F" w:rsidRPr="007D2149" w:rsidRDefault="003B376F" w:rsidP="00E76B27">
      <w:pPr>
        <w:snapToGrid w:val="0"/>
        <w:spacing w:line="360" w:lineRule="auto"/>
        <w:ind w:rightChars="-167" w:right="-351"/>
        <w:rPr>
          <w:rFonts w:ascii="宋体"/>
          <w:b/>
          <w:color w:val="000000"/>
          <w:sz w:val="36"/>
          <w:szCs w:val="36"/>
        </w:rPr>
      </w:pPr>
      <w:r w:rsidRPr="007D2149">
        <w:rPr>
          <w:rFonts w:ascii="宋体"/>
          <w:color w:val="000000"/>
          <w:spacing w:val="4"/>
          <w:sz w:val="24"/>
        </w:rPr>
        <w:br w:type="page"/>
      </w:r>
      <w:r w:rsidRPr="007D2149">
        <w:rPr>
          <w:rFonts w:ascii="宋体" w:hAnsi="宋体" w:hint="eastAsia"/>
          <w:color w:val="000000"/>
          <w:spacing w:val="4"/>
          <w:sz w:val="24"/>
        </w:rPr>
        <w:lastRenderedPageBreak/>
        <w:t>附件</w:t>
      </w:r>
      <w:r w:rsidRPr="007D2149">
        <w:rPr>
          <w:rFonts w:ascii="宋体" w:hAnsi="宋体"/>
          <w:color w:val="000000"/>
          <w:spacing w:val="4"/>
          <w:sz w:val="24"/>
        </w:rPr>
        <w:t>3</w:t>
      </w:r>
    </w:p>
    <w:p w:rsidR="003B376F" w:rsidRPr="007D2149" w:rsidRDefault="003B376F" w:rsidP="00E76B27">
      <w:pPr>
        <w:snapToGrid w:val="0"/>
        <w:spacing w:line="360" w:lineRule="auto"/>
        <w:ind w:rightChars="-167" w:right="-351" w:firstLineChars="1453" w:firstLine="5251"/>
        <w:rPr>
          <w:rFonts w:ascii="宋体"/>
          <w:b/>
          <w:color w:val="000000"/>
          <w:sz w:val="36"/>
          <w:szCs w:val="36"/>
        </w:rPr>
      </w:pPr>
      <w:r w:rsidRPr="007D2149">
        <w:rPr>
          <w:rFonts w:ascii="宋体" w:hAnsi="宋体" w:hint="eastAsia"/>
          <w:b/>
          <w:color w:val="000000"/>
          <w:sz w:val="36"/>
          <w:szCs w:val="36"/>
        </w:rPr>
        <w:t>配置清单及分项报价表</w:t>
      </w:r>
    </w:p>
    <w:p w:rsidR="003B376F" w:rsidRPr="007D2149" w:rsidRDefault="003B376F" w:rsidP="00E76B27">
      <w:pPr>
        <w:snapToGrid w:val="0"/>
        <w:spacing w:line="360" w:lineRule="auto"/>
        <w:ind w:rightChars="-167" w:right="-351"/>
        <w:rPr>
          <w:rFonts w:ascii="宋体"/>
          <w:color w:val="000000"/>
          <w:sz w:val="24"/>
        </w:rPr>
      </w:pPr>
    </w:p>
    <w:p w:rsidR="003B376F" w:rsidRPr="007D2149" w:rsidRDefault="003B376F" w:rsidP="00E76B27">
      <w:pPr>
        <w:snapToGrid w:val="0"/>
        <w:spacing w:line="360" w:lineRule="auto"/>
        <w:ind w:rightChars="-167" w:right="-351"/>
        <w:rPr>
          <w:rFonts w:ascii="宋体"/>
          <w:color w:val="000000"/>
          <w:sz w:val="24"/>
          <w:u w:val="single"/>
        </w:rPr>
      </w:pPr>
      <w:r w:rsidRPr="007D2149">
        <w:rPr>
          <w:rFonts w:ascii="宋体" w:hAnsi="宋体"/>
          <w:color w:val="000000"/>
          <w:sz w:val="24"/>
        </w:rPr>
        <w:t xml:space="preserve"> </w:t>
      </w:r>
      <w:r w:rsidRPr="007D2149">
        <w:rPr>
          <w:rFonts w:ascii="宋体" w:hAnsi="宋体" w:hint="eastAsia"/>
          <w:color w:val="000000"/>
          <w:sz w:val="24"/>
        </w:rPr>
        <w:t>竞争性磋商项目名称：</w:t>
      </w:r>
      <w:r w:rsidRPr="007D2149">
        <w:rPr>
          <w:rFonts w:ascii="宋体" w:hAnsi="宋体"/>
          <w:color w:val="000000"/>
          <w:sz w:val="24"/>
          <w:u w:val="single"/>
        </w:rPr>
        <w:t xml:space="preserve">                          </w:t>
      </w:r>
      <w:r w:rsidRPr="007D2149">
        <w:rPr>
          <w:rFonts w:ascii="宋体" w:hAnsi="宋体"/>
          <w:color w:val="000000"/>
          <w:sz w:val="24"/>
        </w:rPr>
        <w:t xml:space="preserve">              </w:t>
      </w:r>
      <w:r w:rsidRPr="007D2149">
        <w:rPr>
          <w:rFonts w:ascii="宋体" w:hAnsi="宋体" w:hint="eastAsia"/>
          <w:color w:val="000000"/>
          <w:sz w:val="24"/>
        </w:rPr>
        <w:t>竞争性磋商项目编号：</w:t>
      </w:r>
      <w:r w:rsidRPr="007D2149">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8E77C1" w:rsidRPr="007D2149" w:rsidTr="00AE0E6A">
        <w:tc>
          <w:tcPr>
            <w:tcW w:w="648"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序号</w:t>
            </w:r>
          </w:p>
        </w:tc>
        <w:tc>
          <w:tcPr>
            <w:tcW w:w="2700"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主机（部件、配件等）名称</w:t>
            </w:r>
          </w:p>
        </w:tc>
        <w:tc>
          <w:tcPr>
            <w:tcW w:w="1620"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型号、规格</w:t>
            </w:r>
          </w:p>
        </w:tc>
        <w:tc>
          <w:tcPr>
            <w:tcW w:w="900"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数量</w:t>
            </w:r>
          </w:p>
        </w:tc>
        <w:tc>
          <w:tcPr>
            <w:tcW w:w="2568"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原产地和制造商名称</w:t>
            </w:r>
          </w:p>
        </w:tc>
        <w:tc>
          <w:tcPr>
            <w:tcW w:w="876" w:type="dxa"/>
            <w:tcBorders>
              <w:right w:val="single" w:sz="4" w:space="0" w:color="auto"/>
            </w:tcBorders>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货币</w:t>
            </w:r>
          </w:p>
        </w:tc>
        <w:tc>
          <w:tcPr>
            <w:tcW w:w="1056" w:type="dxa"/>
            <w:tcBorders>
              <w:left w:val="single" w:sz="4" w:space="0" w:color="auto"/>
            </w:tcBorders>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单价</w:t>
            </w:r>
          </w:p>
        </w:tc>
        <w:tc>
          <w:tcPr>
            <w:tcW w:w="1295"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总价</w:t>
            </w:r>
          </w:p>
        </w:tc>
        <w:tc>
          <w:tcPr>
            <w:tcW w:w="2125" w:type="dxa"/>
            <w:vAlign w:val="center"/>
          </w:tcPr>
          <w:p w:rsidR="003B376F" w:rsidRPr="007D2149" w:rsidRDefault="003B376F" w:rsidP="00E76B27">
            <w:pPr>
              <w:tabs>
                <w:tab w:val="left" w:pos="2772"/>
              </w:tabs>
              <w:spacing w:line="360" w:lineRule="auto"/>
              <w:ind w:rightChars="95" w:right="199" w:firstLineChars="150" w:firstLine="315"/>
              <w:rPr>
                <w:rFonts w:ascii="宋体"/>
                <w:color w:val="000000"/>
                <w:szCs w:val="21"/>
              </w:rPr>
            </w:pPr>
            <w:r w:rsidRPr="007D2149">
              <w:rPr>
                <w:rFonts w:ascii="宋体" w:hAnsi="宋体" w:hint="eastAsia"/>
                <w:color w:val="000000"/>
                <w:szCs w:val="21"/>
              </w:rPr>
              <w:t>备</w:t>
            </w:r>
            <w:r w:rsidRPr="007D2149">
              <w:rPr>
                <w:rFonts w:ascii="宋体" w:hAnsi="宋体"/>
                <w:color w:val="000000"/>
                <w:szCs w:val="21"/>
              </w:rPr>
              <w:t xml:space="preserve">       </w:t>
            </w:r>
            <w:r w:rsidRPr="007D2149">
              <w:rPr>
                <w:rFonts w:ascii="宋体" w:hAnsi="宋体" w:hint="eastAsia"/>
                <w:color w:val="000000"/>
                <w:szCs w:val="21"/>
              </w:rPr>
              <w:t>注</w:t>
            </w:r>
          </w:p>
        </w:tc>
      </w:tr>
      <w:tr w:rsidR="008E77C1" w:rsidRPr="007D2149" w:rsidTr="00AE0E6A">
        <w:tc>
          <w:tcPr>
            <w:tcW w:w="648" w:type="dxa"/>
          </w:tcPr>
          <w:p w:rsidR="003B376F" w:rsidRPr="007D2149" w:rsidRDefault="003B376F" w:rsidP="00AE0E6A">
            <w:pPr>
              <w:spacing w:line="360" w:lineRule="auto"/>
              <w:rPr>
                <w:rFonts w:ascii="宋体"/>
                <w:color w:val="000000"/>
                <w:sz w:val="24"/>
              </w:rPr>
            </w:pPr>
          </w:p>
        </w:tc>
        <w:tc>
          <w:tcPr>
            <w:tcW w:w="2700"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900" w:type="dxa"/>
          </w:tcPr>
          <w:p w:rsidR="003B376F" w:rsidRPr="007D2149" w:rsidRDefault="003B376F" w:rsidP="00AE0E6A">
            <w:pPr>
              <w:spacing w:line="360" w:lineRule="auto"/>
              <w:rPr>
                <w:rFonts w:ascii="宋体"/>
                <w:color w:val="000000"/>
                <w:sz w:val="24"/>
              </w:rPr>
            </w:pPr>
          </w:p>
        </w:tc>
        <w:tc>
          <w:tcPr>
            <w:tcW w:w="2568" w:type="dxa"/>
          </w:tcPr>
          <w:p w:rsidR="003B376F" w:rsidRPr="007D2149" w:rsidRDefault="003B376F" w:rsidP="00AE0E6A">
            <w:pPr>
              <w:spacing w:line="360" w:lineRule="auto"/>
              <w:rPr>
                <w:rFonts w:ascii="宋体"/>
                <w:color w:val="000000"/>
                <w:sz w:val="24"/>
              </w:rPr>
            </w:pPr>
          </w:p>
        </w:tc>
        <w:tc>
          <w:tcPr>
            <w:tcW w:w="876" w:type="dxa"/>
            <w:tcBorders>
              <w:right w:val="single" w:sz="4" w:space="0" w:color="auto"/>
            </w:tcBorders>
          </w:tcPr>
          <w:p w:rsidR="003B376F" w:rsidRPr="007D2149" w:rsidRDefault="003B376F" w:rsidP="00AE0E6A">
            <w:pPr>
              <w:spacing w:line="360" w:lineRule="auto"/>
              <w:rPr>
                <w:rFonts w:ascii="宋体"/>
                <w:color w:val="000000"/>
                <w:sz w:val="24"/>
              </w:rPr>
            </w:pPr>
          </w:p>
        </w:tc>
        <w:tc>
          <w:tcPr>
            <w:tcW w:w="1056" w:type="dxa"/>
            <w:tcBorders>
              <w:left w:val="single" w:sz="4" w:space="0" w:color="auto"/>
            </w:tcBorders>
          </w:tcPr>
          <w:p w:rsidR="003B376F" w:rsidRPr="007D2149" w:rsidRDefault="003B376F" w:rsidP="00AE0E6A">
            <w:pPr>
              <w:spacing w:line="360" w:lineRule="auto"/>
              <w:rPr>
                <w:rFonts w:ascii="宋体"/>
                <w:color w:val="000000"/>
                <w:sz w:val="24"/>
              </w:rPr>
            </w:pPr>
          </w:p>
        </w:tc>
        <w:tc>
          <w:tcPr>
            <w:tcW w:w="1295" w:type="dxa"/>
          </w:tcPr>
          <w:p w:rsidR="003B376F" w:rsidRPr="007D2149" w:rsidRDefault="003B376F" w:rsidP="00AE0E6A">
            <w:pPr>
              <w:spacing w:line="360" w:lineRule="auto"/>
              <w:rPr>
                <w:rFonts w:ascii="宋体"/>
                <w:color w:val="000000"/>
                <w:sz w:val="24"/>
              </w:rPr>
            </w:pPr>
          </w:p>
        </w:tc>
        <w:tc>
          <w:tcPr>
            <w:tcW w:w="2125" w:type="dxa"/>
          </w:tcPr>
          <w:p w:rsidR="003B376F" w:rsidRPr="007D2149" w:rsidRDefault="003B376F" w:rsidP="00AE0E6A">
            <w:pPr>
              <w:spacing w:line="360" w:lineRule="auto"/>
              <w:rPr>
                <w:rFonts w:ascii="宋体"/>
                <w:color w:val="000000"/>
                <w:sz w:val="24"/>
              </w:rPr>
            </w:pPr>
          </w:p>
        </w:tc>
      </w:tr>
      <w:tr w:rsidR="008E77C1" w:rsidRPr="007D2149" w:rsidTr="00AE0E6A">
        <w:tc>
          <w:tcPr>
            <w:tcW w:w="648" w:type="dxa"/>
          </w:tcPr>
          <w:p w:rsidR="003B376F" w:rsidRPr="007D2149" w:rsidRDefault="003B376F" w:rsidP="00AE0E6A">
            <w:pPr>
              <w:spacing w:line="360" w:lineRule="auto"/>
              <w:rPr>
                <w:rFonts w:ascii="宋体"/>
                <w:color w:val="000000"/>
                <w:sz w:val="24"/>
              </w:rPr>
            </w:pPr>
          </w:p>
        </w:tc>
        <w:tc>
          <w:tcPr>
            <w:tcW w:w="2700"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900" w:type="dxa"/>
          </w:tcPr>
          <w:p w:rsidR="003B376F" w:rsidRPr="007D2149" w:rsidRDefault="003B376F" w:rsidP="00AE0E6A">
            <w:pPr>
              <w:spacing w:line="360" w:lineRule="auto"/>
              <w:rPr>
                <w:rFonts w:ascii="宋体"/>
                <w:color w:val="000000"/>
                <w:sz w:val="24"/>
              </w:rPr>
            </w:pPr>
          </w:p>
        </w:tc>
        <w:tc>
          <w:tcPr>
            <w:tcW w:w="2568" w:type="dxa"/>
          </w:tcPr>
          <w:p w:rsidR="003B376F" w:rsidRPr="007D2149" w:rsidRDefault="003B376F" w:rsidP="00AE0E6A">
            <w:pPr>
              <w:spacing w:line="360" w:lineRule="auto"/>
              <w:rPr>
                <w:rFonts w:ascii="宋体"/>
                <w:color w:val="000000"/>
                <w:sz w:val="24"/>
              </w:rPr>
            </w:pPr>
          </w:p>
        </w:tc>
        <w:tc>
          <w:tcPr>
            <w:tcW w:w="876" w:type="dxa"/>
            <w:tcBorders>
              <w:right w:val="single" w:sz="4" w:space="0" w:color="auto"/>
            </w:tcBorders>
          </w:tcPr>
          <w:p w:rsidR="003B376F" w:rsidRPr="007D2149" w:rsidRDefault="003B376F" w:rsidP="00AE0E6A">
            <w:pPr>
              <w:spacing w:line="360" w:lineRule="auto"/>
              <w:rPr>
                <w:rFonts w:ascii="宋体"/>
                <w:color w:val="000000"/>
                <w:sz w:val="24"/>
              </w:rPr>
            </w:pPr>
          </w:p>
        </w:tc>
        <w:tc>
          <w:tcPr>
            <w:tcW w:w="1056" w:type="dxa"/>
            <w:tcBorders>
              <w:left w:val="single" w:sz="4" w:space="0" w:color="auto"/>
            </w:tcBorders>
          </w:tcPr>
          <w:p w:rsidR="003B376F" w:rsidRPr="007D2149" w:rsidRDefault="003B376F" w:rsidP="00AE0E6A">
            <w:pPr>
              <w:spacing w:line="360" w:lineRule="auto"/>
              <w:rPr>
                <w:rFonts w:ascii="宋体"/>
                <w:color w:val="000000"/>
                <w:sz w:val="24"/>
              </w:rPr>
            </w:pPr>
          </w:p>
        </w:tc>
        <w:tc>
          <w:tcPr>
            <w:tcW w:w="1295" w:type="dxa"/>
          </w:tcPr>
          <w:p w:rsidR="003B376F" w:rsidRPr="007D2149" w:rsidRDefault="003B376F" w:rsidP="00AE0E6A">
            <w:pPr>
              <w:spacing w:line="360" w:lineRule="auto"/>
              <w:rPr>
                <w:rFonts w:ascii="宋体"/>
                <w:color w:val="000000"/>
                <w:sz w:val="24"/>
              </w:rPr>
            </w:pPr>
          </w:p>
        </w:tc>
        <w:tc>
          <w:tcPr>
            <w:tcW w:w="2125" w:type="dxa"/>
          </w:tcPr>
          <w:p w:rsidR="003B376F" w:rsidRPr="007D2149" w:rsidRDefault="003B376F" w:rsidP="00AE0E6A">
            <w:pPr>
              <w:spacing w:line="360" w:lineRule="auto"/>
              <w:rPr>
                <w:rFonts w:ascii="宋体"/>
                <w:color w:val="000000"/>
                <w:sz w:val="24"/>
              </w:rPr>
            </w:pPr>
          </w:p>
        </w:tc>
      </w:tr>
      <w:tr w:rsidR="008E77C1" w:rsidRPr="007D2149" w:rsidTr="00AE0E6A">
        <w:tc>
          <w:tcPr>
            <w:tcW w:w="648" w:type="dxa"/>
          </w:tcPr>
          <w:p w:rsidR="003B376F" w:rsidRPr="007D2149" w:rsidRDefault="003B376F" w:rsidP="00AE0E6A">
            <w:pPr>
              <w:spacing w:line="360" w:lineRule="auto"/>
              <w:rPr>
                <w:rFonts w:ascii="宋体"/>
                <w:color w:val="000000"/>
                <w:sz w:val="24"/>
              </w:rPr>
            </w:pPr>
          </w:p>
        </w:tc>
        <w:tc>
          <w:tcPr>
            <w:tcW w:w="2700"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900" w:type="dxa"/>
          </w:tcPr>
          <w:p w:rsidR="003B376F" w:rsidRPr="007D2149" w:rsidRDefault="003B376F" w:rsidP="00AE0E6A">
            <w:pPr>
              <w:spacing w:line="360" w:lineRule="auto"/>
              <w:rPr>
                <w:rFonts w:ascii="宋体"/>
                <w:color w:val="000000"/>
                <w:sz w:val="24"/>
              </w:rPr>
            </w:pPr>
          </w:p>
        </w:tc>
        <w:tc>
          <w:tcPr>
            <w:tcW w:w="2568" w:type="dxa"/>
          </w:tcPr>
          <w:p w:rsidR="003B376F" w:rsidRPr="007D2149" w:rsidRDefault="003B376F" w:rsidP="00AE0E6A">
            <w:pPr>
              <w:spacing w:line="360" w:lineRule="auto"/>
              <w:rPr>
                <w:rFonts w:ascii="宋体"/>
                <w:color w:val="000000"/>
                <w:sz w:val="24"/>
              </w:rPr>
            </w:pPr>
          </w:p>
        </w:tc>
        <w:tc>
          <w:tcPr>
            <w:tcW w:w="876" w:type="dxa"/>
            <w:tcBorders>
              <w:right w:val="single" w:sz="4" w:space="0" w:color="auto"/>
            </w:tcBorders>
          </w:tcPr>
          <w:p w:rsidR="003B376F" w:rsidRPr="007D2149" w:rsidRDefault="003B376F" w:rsidP="00AE0E6A">
            <w:pPr>
              <w:spacing w:line="360" w:lineRule="auto"/>
              <w:rPr>
                <w:rFonts w:ascii="宋体"/>
                <w:color w:val="000000"/>
                <w:sz w:val="24"/>
              </w:rPr>
            </w:pPr>
          </w:p>
        </w:tc>
        <w:tc>
          <w:tcPr>
            <w:tcW w:w="1056" w:type="dxa"/>
            <w:tcBorders>
              <w:left w:val="single" w:sz="4" w:space="0" w:color="auto"/>
            </w:tcBorders>
          </w:tcPr>
          <w:p w:rsidR="003B376F" w:rsidRPr="007D2149" w:rsidRDefault="003B376F" w:rsidP="00AE0E6A">
            <w:pPr>
              <w:spacing w:line="360" w:lineRule="auto"/>
              <w:rPr>
                <w:rFonts w:ascii="宋体"/>
                <w:color w:val="000000"/>
                <w:sz w:val="24"/>
              </w:rPr>
            </w:pPr>
          </w:p>
        </w:tc>
        <w:tc>
          <w:tcPr>
            <w:tcW w:w="1295" w:type="dxa"/>
          </w:tcPr>
          <w:p w:rsidR="003B376F" w:rsidRPr="007D2149" w:rsidRDefault="003B376F" w:rsidP="00AE0E6A">
            <w:pPr>
              <w:spacing w:line="360" w:lineRule="auto"/>
              <w:rPr>
                <w:rFonts w:ascii="宋体"/>
                <w:color w:val="000000"/>
                <w:sz w:val="24"/>
              </w:rPr>
            </w:pPr>
          </w:p>
        </w:tc>
        <w:tc>
          <w:tcPr>
            <w:tcW w:w="2125" w:type="dxa"/>
          </w:tcPr>
          <w:p w:rsidR="003B376F" w:rsidRPr="007D2149" w:rsidRDefault="003B376F" w:rsidP="00AE0E6A">
            <w:pPr>
              <w:spacing w:line="360" w:lineRule="auto"/>
              <w:rPr>
                <w:rFonts w:ascii="宋体"/>
                <w:color w:val="000000"/>
                <w:sz w:val="24"/>
              </w:rPr>
            </w:pPr>
          </w:p>
        </w:tc>
      </w:tr>
      <w:tr w:rsidR="008E77C1" w:rsidRPr="007D2149" w:rsidTr="00AE0E6A">
        <w:tc>
          <w:tcPr>
            <w:tcW w:w="648" w:type="dxa"/>
          </w:tcPr>
          <w:p w:rsidR="003B376F" w:rsidRPr="007D2149" w:rsidRDefault="003B376F" w:rsidP="00AE0E6A">
            <w:pPr>
              <w:spacing w:line="360" w:lineRule="auto"/>
              <w:rPr>
                <w:rFonts w:ascii="宋体"/>
                <w:color w:val="000000"/>
                <w:sz w:val="24"/>
              </w:rPr>
            </w:pPr>
          </w:p>
        </w:tc>
        <w:tc>
          <w:tcPr>
            <w:tcW w:w="2700"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900" w:type="dxa"/>
          </w:tcPr>
          <w:p w:rsidR="003B376F" w:rsidRPr="007D2149" w:rsidRDefault="003B376F" w:rsidP="00AE0E6A">
            <w:pPr>
              <w:spacing w:line="360" w:lineRule="auto"/>
              <w:rPr>
                <w:rFonts w:ascii="宋体"/>
                <w:color w:val="000000"/>
                <w:sz w:val="24"/>
              </w:rPr>
            </w:pPr>
          </w:p>
        </w:tc>
        <w:tc>
          <w:tcPr>
            <w:tcW w:w="2568" w:type="dxa"/>
          </w:tcPr>
          <w:p w:rsidR="003B376F" w:rsidRPr="007D2149" w:rsidRDefault="003B376F" w:rsidP="00AE0E6A">
            <w:pPr>
              <w:spacing w:line="360" w:lineRule="auto"/>
              <w:rPr>
                <w:rFonts w:ascii="宋体"/>
                <w:color w:val="000000"/>
                <w:sz w:val="24"/>
              </w:rPr>
            </w:pPr>
          </w:p>
        </w:tc>
        <w:tc>
          <w:tcPr>
            <w:tcW w:w="876" w:type="dxa"/>
            <w:tcBorders>
              <w:right w:val="single" w:sz="4" w:space="0" w:color="auto"/>
            </w:tcBorders>
          </w:tcPr>
          <w:p w:rsidR="003B376F" w:rsidRPr="007D2149" w:rsidRDefault="003B376F" w:rsidP="00AE0E6A">
            <w:pPr>
              <w:spacing w:line="360" w:lineRule="auto"/>
              <w:rPr>
                <w:rFonts w:ascii="宋体"/>
                <w:color w:val="000000"/>
                <w:sz w:val="24"/>
              </w:rPr>
            </w:pPr>
          </w:p>
        </w:tc>
        <w:tc>
          <w:tcPr>
            <w:tcW w:w="1056" w:type="dxa"/>
            <w:tcBorders>
              <w:left w:val="single" w:sz="4" w:space="0" w:color="auto"/>
            </w:tcBorders>
          </w:tcPr>
          <w:p w:rsidR="003B376F" w:rsidRPr="007D2149" w:rsidRDefault="003B376F" w:rsidP="00AE0E6A">
            <w:pPr>
              <w:spacing w:line="360" w:lineRule="auto"/>
              <w:rPr>
                <w:rFonts w:ascii="宋体"/>
                <w:color w:val="000000"/>
                <w:sz w:val="24"/>
              </w:rPr>
            </w:pPr>
          </w:p>
        </w:tc>
        <w:tc>
          <w:tcPr>
            <w:tcW w:w="1295" w:type="dxa"/>
          </w:tcPr>
          <w:p w:rsidR="003B376F" w:rsidRPr="007D2149" w:rsidRDefault="003B376F" w:rsidP="00AE0E6A">
            <w:pPr>
              <w:spacing w:line="360" w:lineRule="auto"/>
              <w:rPr>
                <w:rFonts w:ascii="宋体"/>
                <w:color w:val="000000"/>
                <w:sz w:val="24"/>
              </w:rPr>
            </w:pPr>
          </w:p>
        </w:tc>
        <w:tc>
          <w:tcPr>
            <w:tcW w:w="2125" w:type="dxa"/>
          </w:tcPr>
          <w:p w:rsidR="003B376F" w:rsidRPr="007D2149" w:rsidRDefault="003B376F" w:rsidP="00AE0E6A">
            <w:pPr>
              <w:spacing w:line="360" w:lineRule="auto"/>
              <w:rPr>
                <w:rFonts w:ascii="宋体"/>
                <w:color w:val="000000"/>
                <w:sz w:val="24"/>
              </w:rPr>
            </w:pPr>
          </w:p>
        </w:tc>
      </w:tr>
      <w:tr w:rsidR="008E77C1" w:rsidRPr="007D2149" w:rsidTr="00AE0E6A">
        <w:trPr>
          <w:trHeight w:val="456"/>
        </w:trPr>
        <w:tc>
          <w:tcPr>
            <w:tcW w:w="648" w:type="dxa"/>
          </w:tcPr>
          <w:p w:rsidR="003B376F" w:rsidRPr="007D2149" w:rsidRDefault="003B376F" w:rsidP="00AE0E6A">
            <w:pPr>
              <w:spacing w:line="360" w:lineRule="auto"/>
              <w:rPr>
                <w:rFonts w:ascii="宋体"/>
                <w:color w:val="000000"/>
                <w:sz w:val="24"/>
              </w:rPr>
            </w:pPr>
          </w:p>
        </w:tc>
        <w:tc>
          <w:tcPr>
            <w:tcW w:w="2700"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900" w:type="dxa"/>
          </w:tcPr>
          <w:p w:rsidR="003B376F" w:rsidRPr="007D2149" w:rsidRDefault="003B376F" w:rsidP="00AE0E6A">
            <w:pPr>
              <w:spacing w:line="360" w:lineRule="auto"/>
              <w:rPr>
                <w:rFonts w:ascii="宋体"/>
                <w:color w:val="000000"/>
                <w:sz w:val="24"/>
              </w:rPr>
            </w:pPr>
          </w:p>
        </w:tc>
        <w:tc>
          <w:tcPr>
            <w:tcW w:w="2568" w:type="dxa"/>
          </w:tcPr>
          <w:p w:rsidR="003B376F" w:rsidRPr="007D2149" w:rsidRDefault="003B376F" w:rsidP="00AE0E6A">
            <w:pPr>
              <w:spacing w:line="360" w:lineRule="auto"/>
              <w:rPr>
                <w:rFonts w:ascii="宋体"/>
                <w:color w:val="000000"/>
                <w:sz w:val="24"/>
              </w:rPr>
            </w:pPr>
          </w:p>
        </w:tc>
        <w:tc>
          <w:tcPr>
            <w:tcW w:w="876" w:type="dxa"/>
            <w:tcBorders>
              <w:right w:val="single" w:sz="4" w:space="0" w:color="auto"/>
            </w:tcBorders>
          </w:tcPr>
          <w:p w:rsidR="003B376F" w:rsidRPr="007D2149" w:rsidRDefault="003B376F" w:rsidP="00AE0E6A">
            <w:pPr>
              <w:spacing w:line="360" w:lineRule="auto"/>
              <w:rPr>
                <w:rFonts w:ascii="宋体"/>
                <w:color w:val="000000"/>
                <w:sz w:val="24"/>
              </w:rPr>
            </w:pPr>
          </w:p>
        </w:tc>
        <w:tc>
          <w:tcPr>
            <w:tcW w:w="1056" w:type="dxa"/>
            <w:tcBorders>
              <w:left w:val="single" w:sz="4" w:space="0" w:color="auto"/>
            </w:tcBorders>
          </w:tcPr>
          <w:p w:rsidR="003B376F" w:rsidRPr="007D2149" w:rsidRDefault="003B376F" w:rsidP="00AE0E6A">
            <w:pPr>
              <w:spacing w:line="360" w:lineRule="auto"/>
              <w:rPr>
                <w:rFonts w:ascii="宋体"/>
                <w:color w:val="000000"/>
                <w:sz w:val="24"/>
              </w:rPr>
            </w:pPr>
          </w:p>
        </w:tc>
        <w:tc>
          <w:tcPr>
            <w:tcW w:w="1295" w:type="dxa"/>
          </w:tcPr>
          <w:p w:rsidR="003B376F" w:rsidRPr="007D2149" w:rsidRDefault="003B376F" w:rsidP="00AE0E6A">
            <w:pPr>
              <w:spacing w:line="360" w:lineRule="auto"/>
              <w:rPr>
                <w:rFonts w:ascii="宋体"/>
                <w:color w:val="000000"/>
                <w:sz w:val="24"/>
              </w:rPr>
            </w:pPr>
          </w:p>
        </w:tc>
        <w:tc>
          <w:tcPr>
            <w:tcW w:w="2125" w:type="dxa"/>
          </w:tcPr>
          <w:p w:rsidR="003B376F" w:rsidRPr="007D2149" w:rsidRDefault="003B376F" w:rsidP="00AE0E6A">
            <w:pPr>
              <w:spacing w:line="360" w:lineRule="auto"/>
              <w:rPr>
                <w:rFonts w:ascii="宋体"/>
                <w:color w:val="000000"/>
                <w:sz w:val="24"/>
              </w:rPr>
            </w:pPr>
          </w:p>
        </w:tc>
      </w:tr>
      <w:tr w:rsidR="008E77C1" w:rsidRPr="007D2149" w:rsidTr="00AE0E6A">
        <w:trPr>
          <w:trHeight w:val="453"/>
        </w:trPr>
        <w:tc>
          <w:tcPr>
            <w:tcW w:w="648" w:type="dxa"/>
          </w:tcPr>
          <w:p w:rsidR="003B376F" w:rsidRPr="007D2149" w:rsidRDefault="003B376F" w:rsidP="00AE0E6A">
            <w:pPr>
              <w:spacing w:line="360" w:lineRule="auto"/>
              <w:rPr>
                <w:rFonts w:ascii="宋体"/>
                <w:color w:val="000000"/>
                <w:sz w:val="24"/>
              </w:rPr>
            </w:pPr>
          </w:p>
        </w:tc>
        <w:tc>
          <w:tcPr>
            <w:tcW w:w="2700"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900" w:type="dxa"/>
          </w:tcPr>
          <w:p w:rsidR="003B376F" w:rsidRPr="007D2149" w:rsidRDefault="003B376F" w:rsidP="00AE0E6A">
            <w:pPr>
              <w:spacing w:line="360" w:lineRule="auto"/>
              <w:rPr>
                <w:rFonts w:ascii="宋体"/>
                <w:color w:val="000000"/>
                <w:sz w:val="24"/>
              </w:rPr>
            </w:pPr>
          </w:p>
        </w:tc>
        <w:tc>
          <w:tcPr>
            <w:tcW w:w="2568" w:type="dxa"/>
          </w:tcPr>
          <w:p w:rsidR="003B376F" w:rsidRPr="007D2149" w:rsidRDefault="003B376F" w:rsidP="00AE0E6A">
            <w:pPr>
              <w:spacing w:line="360" w:lineRule="auto"/>
              <w:rPr>
                <w:rFonts w:ascii="宋体"/>
                <w:color w:val="000000"/>
                <w:sz w:val="24"/>
              </w:rPr>
            </w:pPr>
          </w:p>
        </w:tc>
        <w:tc>
          <w:tcPr>
            <w:tcW w:w="876" w:type="dxa"/>
            <w:tcBorders>
              <w:right w:val="single" w:sz="4" w:space="0" w:color="auto"/>
            </w:tcBorders>
          </w:tcPr>
          <w:p w:rsidR="003B376F" w:rsidRPr="007D2149" w:rsidRDefault="003B376F" w:rsidP="00AE0E6A">
            <w:pPr>
              <w:spacing w:line="360" w:lineRule="auto"/>
              <w:rPr>
                <w:rFonts w:ascii="宋体"/>
                <w:color w:val="000000"/>
                <w:sz w:val="24"/>
              </w:rPr>
            </w:pPr>
          </w:p>
        </w:tc>
        <w:tc>
          <w:tcPr>
            <w:tcW w:w="1056" w:type="dxa"/>
            <w:tcBorders>
              <w:left w:val="single" w:sz="4" w:space="0" w:color="auto"/>
            </w:tcBorders>
          </w:tcPr>
          <w:p w:rsidR="003B376F" w:rsidRPr="007D2149" w:rsidRDefault="003B376F" w:rsidP="00AE0E6A">
            <w:pPr>
              <w:spacing w:line="360" w:lineRule="auto"/>
              <w:rPr>
                <w:rFonts w:ascii="宋体"/>
                <w:color w:val="000000"/>
                <w:sz w:val="24"/>
              </w:rPr>
            </w:pPr>
          </w:p>
        </w:tc>
        <w:tc>
          <w:tcPr>
            <w:tcW w:w="1295" w:type="dxa"/>
          </w:tcPr>
          <w:p w:rsidR="003B376F" w:rsidRPr="007D2149" w:rsidRDefault="003B376F" w:rsidP="00AE0E6A">
            <w:pPr>
              <w:spacing w:line="360" w:lineRule="auto"/>
              <w:rPr>
                <w:rFonts w:ascii="宋体"/>
                <w:color w:val="000000"/>
                <w:sz w:val="24"/>
              </w:rPr>
            </w:pPr>
          </w:p>
        </w:tc>
        <w:tc>
          <w:tcPr>
            <w:tcW w:w="2125" w:type="dxa"/>
          </w:tcPr>
          <w:p w:rsidR="003B376F" w:rsidRPr="007D2149" w:rsidRDefault="003B376F" w:rsidP="00AE0E6A">
            <w:pPr>
              <w:spacing w:line="360" w:lineRule="auto"/>
              <w:rPr>
                <w:rFonts w:ascii="宋体"/>
                <w:color w:val="000000"/>
                <w:sz w:val="24"/>
              </w:rPr>
            </w:pPr>
          </w:p>
        </w:tc>
      </w:tr>
      <w:tr w:rsidR="008E77C1" w:rsidRPr="007D2149" w:rsidTr="00AE0E6A">
        <w:trPr>
          <w:trHeight w:val="453"/>
        </w:trPr>
        <w:tc>
          <w:tcPr>
            <w:tcW w:w="648" w:type="dxa"/>
          </w:tcPr>
          <w:p w:rsidR="003B376F" w:rsidRPr="007D2149" w:rsidRDefault="003B376F" w:rsidP="00AE0E6A">
            <w:pPr>
              <w:spacing w:line="360" w:lineRule="auto"/>
              <w:rPr>
                <w:rFonts w:ascii="宋体"/>
                <w:color w:val="000000"/>
                <w:sz w:val="24"/>
              </w:rPr>
            </w:pPr>
          </w:p>
        </w:tc>
        <w:tc>
          <w:tcPr>
            <w:tcW w:w="2700"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900" w:type="dxa"/>
          </w:tcPr>
          <w:p w:rsidR="003B376F" w:rsidRPr="007D2149" w:rsidRDefault="003B376F" w:rsidP="00AE0E6A">
            <w:pPr>
              <w:spacing w:line="360" w:lineRule="auto"/>
              <w:rPr>
                <w:rFonts w:ascii="宋体"/>
                <w:color w:val="000000"/>
                <w:sz w:val="24"/>
              </w:rPr>
            </w:pPr>
          </w:p>
        </w:tc>
        <w:tc>
          <w:tcPr>
            <w:tcW w:w="2568" w:type="dxa"/>
          </w:tcPr>
          <w:p w:rsidR="003B376F" w:rsidRPr="007D2149" w:rsidRDefault="003B376F" w:rsidP="00AE0E6A">
            <w:pPr>
              <w:spacing w:line="360" w:lineRule="auto"/>
              <w:rPr>
                <w:rFonts w:ascii="宋体"/>
                <w:color w:val="000000"/>
                <w:sz w:val="24"/>
              </w:rPr>
            </w:pPr>
          </w:p>
        </w:tc>
        <w:tc>
          <w:tcPr>
            <w:tcW w:w="876" w:type="dxa"/>
            <w:tcBorders>
              <w:right w:val="single" w:sz="4" w:space="0" w:color="auto"/>
            </w:tcBorders>
          </w:tcPr>
          <w:p w:rsidR="003B376F" w:rsidRPr="007D2149" w:rsidRDefault="003B376F" w:rsidP="00AE0E6A">
            <w:pPr>
              <w:spacing w:line="360" w:lineRule="auto"/>
              <w:rPr>
                <w:rFonts w:ascii="宋体"/>
                <w:color w:val="000000"/>
                <w:sz w:val="24"/>
              </w:rPr>
            </w:pPr>
          </w:p>
        </w:tc>
        <w:tc>
          <w:tcPr>
            <w:tcW w:w="1056" w:type="dxa"/>
            <w:tcBorders>
              <w:left w:val="single" w:sz="4" w:space="0" w:color="auto"/>
            </w:tcBorders>
          </w:tcPr>
          <w:p w:rsidR="003B376F" w:rsidRPr="007D2149" w:rsidRDefault="003B376F" w:rsidP="00AE0E6A">
            <w:pPr>
              <w:spacing w:line="360" w:lineRule="auto"/>
              <w:rPr>
                <w:rFonts w:ascii="宋体"/>
                <w:color w:val="000000"/>
                <w:sz w:val="24"/>
              </w:rPr>
            </w:pPr>
          </w:p>
        </w:tc>
        <w:tc>
          <w:tcPr>
            <w:tcW w:w="1295" w:type="dxa"/>
          </w:tcPr>
          <w:p w:rsidR="003B376F" w:rsidRPr="007D2149" w:rsidRDefault="003B376F" w:rsidP="00AE0E6A">
            <w:pPr>
              <w:spacing w:line="360" w:lineRule="auto"/>
              <w:rPr>
                <w:rFonts w:ascii="宋体"/>
                <w:color w:val="000000"/>
                <w:sz w:val="24"/>
              </w:rPr>
            </w:pPr>
          </w:p>
        </w:tc>
        <w:tc>
          <w:tcPr>
            <w:tcW w:w="2125" w:type="dxa"/>
          </w:tcPr>
          <w:p w:rsidR="003B376F" w:rsidRPr="007D2149" w:rsidRDefault="003B376F" w:rsidP="00AE0E6A">
            <w:pPr>
              <w:spacing w:line="360" w:lineRule="auto"/>
              <w:rPr>
                <w:rFonts w:ascii="宋体"/>
                <w:color w:val="000000"/>
                <w:sz w:val="24"/>
              </w:rPr>
            </w:pPr>
          </w:p>
        </w:tc>
      </w:tr>
      <w:tr w:rsidR="008E77C1" w:rsidRPr="007D2149" w:rsidTr="00AE0E6A">
        <w:trPr>
          <w:trHeight w:val="453"/>
        </w:trPr>
        <w:tc>
          <w:tcPr>
            <w:tcW w:w="648" w:type="dxa"/>
          </w:tcPr>
          <w:p w:rsidR="003B376F" w:rsidRPr="007D2149" w:rsidRDefault="003B376F" w:rsidP="00AE0E6A">
            <w:pPr>
              <w:spacing w:line="360" w:lineRule="auto"/>
              <w:rPr>
                <w:rFonts w:ascii="宋体"/>
                <w:color w:val="000000"/>
                <w:sz w:val="24"/>
              </w:rPr>
            </w:pPr>
          </w:p>
        </w:tc>
        <w:tc>
          <w:tcPr>
            <w:tcW w:w="2700"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900" w:type="dxa"/>
          </w:tcPr>
          <w:p w:rsidR="003B376F" w:rsidRPr="007D2149" w:rsidRDefault="003B376F" w:rsidP="00AE0E6A">
            <w:pPr>
              <w:spacing w:line="360" w:lineRule="auto"/>
              <w:rPr>
                <w:rFonts w:ascii="宋体"/>
                <w:color w:val="000000"/>
                <w:sz w:val="24"/>
              </w:rPr>
            </w:pPr>
          </w:p>
        </w:tc>
        <w:tc>
          <w:tcPr>
            <w:tcW w:w="2568" w:type="dxa"/>
          </w:tcPr>
          <w:p w:rsidR="003B376F" w:rsidRPr="007D2149" w:rsidRDefault="003B376F" w:rsidP="00AE0E6A">
            <w:pPr>
              <w:spacing w:line="360" w:lineRule="auto"/>
              <w:rPr>
                <w:rFonts w:ascii="宋体"/>
                <w:color w:val="000000"/>
                <w:sz w:val="24"/>
              </w:rPr>
            </w:pPr>
          </w:p>
        </w:tc>
        <w:tc>
          <w:tcPr>
            <w:tcW w:w="876" w:type="dxa"/>
            <w:tcBorders>
              <w:right w:val="single" w:sz="4" w:space="0" w:color="auto"/>
            </w:tcBorders>
          </w:tcPr>
          <w:p w:rsidR="003B376F" w:rsidRPr="007D2149" w:rsidRDefault="003B376F" w:rsidP="00AE0E6A">
            <w:pPr>
              <w:spacing w:line="360" w:lineRule="auto"/>
              <w:rPr>
                <w:rFonts w:ascii="宋体"/>
                <w:color w:val="000000"/>
                <w:sz w:val="24"/>
              </w:rPr>
            </w:pPr>
          </w:p>
        </w:tc>
        <w:tc>
          <w:tcPr>
            <w:tcW w:w="1056" w:type="dxa"/>
            <w:tcBorders>
              <w:left w:val="single" w:sz="4" w:space="0" w:color="auto"/>
            </w:tcBorders>
          </w:tcPr>
          <w:p w:rsidR="003B376F" w:rsidRPr="007D2149" w:rsidRDefault="003B376F" w:rsidP="00AE0E6A">
            <w:pPr>
              <w:spacing w:line="360" w:lineRule="auto"/>
              <w:rPr>
                <w:rFonts w:ascii="宋体"/>
                <w:color w:val="000000"/>
                <w:sz w:val="24"/>
              </w:rPr>
            </w:pPr>
          </w:p>
        </w:tc>
        <w:tc>
          <w:tcPr>
            <w:tcW w:w="1295" w:type="dxa"/>
          </w:tcPr>
          <w:p w:rsidR="003B376F" w:rsidRPr="007D2149" w:rsidRDefault="003B376F" w:rsidP="00AE0E6A">
            <w:pPr>
              <w:spacing w:line="360" w:lineRule="auto"/>
              <w:rPr>
                <w:rFonts w:ascii="宋体"/>
                <w:color w:val="000000"/>
                <w:sz w:val="24"/>
              </w:rPr>
            </w:pPr>
          </w:p>
        </w:tc>
        <w:tc>
          <w:tcPr>
            <w:tcW w:w="2125" w:type="dxa"/>
          </w:tcPr>
          <w:p w:rsidR="003B376F" w:rsidRPr="007D2149" w:rsidRDefault="003B376F" w:rsidP="00AE0E6A">
            <w:pPr>
              <w:spacing w:line="360" w:lineRule="auto"/>
              <w:rPr>
                <w:rFonts w:ascii="宋体"/>
                <w:color w:val="000000"/>
                <w:sz w:val="24"/>
              </w:rPr>
            </w:pPr>
          </w:p>
        </w:tc>
      </w:tr>
      <w:tr w:rsidR="007D2149" w:rsidRPr="007D2149" w:rsidTr="00AE0E6A">
        <w:tc>
          <w:tcPr>
            <w:tcW w:w="10368" w:type="dxa"/>
            <w:gridSpan w:val="7"/>
          </w:tcPr>
          <w:p w:rsidR="003B376F" w:rsidRPr="007D2149" w:rsidRDefault="003B376F" w:rsidP="00AE0E6A">
            <w:pPr>
              <w:spacing w:line="360" w:lineRule="auto"/>
              <w:rPr>
                <w:rFonts w:ascii="宋体"/>
                <w:b/>
                <w:color w:val="000000"/>
                <w:sz w:val="24"/>
              </w:rPr>
            </w:pPr>
            <w:r w:rsidRPr="007D2149">
              <w:rPr>
                <w:rFonts w:ascii="宋体" w:hAnsi="宋体"/>
                <w:color w:val="000000"/>
                <w:sz w:val="24"/>
              </w:rPr>
              <w:t xml:space="preserve">                                                                            </w:t>
            </w:r>
            <w:r w:rsidRPr="007D2149">
              <w:rPr>
                <w:rFonts w:ascii="宋体" w:hAnsi="宋体"/>
                <w:b/>
                <w:color w:val="000000"/>
                <w:sz w:val="24"/>
              </w:rPr>
              <w:t xml:space="preserve"> </w:t>
            </w:r>
            <w:r w:rsidRPr="007D2149">
              <w:rPr>
                <w:rFonts w:ascii="宋体" w:hAnsi="宋体" w:hint="eastAsia"/>
                <w:b/>
                <w:color w:val="000000"/>
                <w:sz w:val="24"/>
              </w:rPr>
              <w:t>总</w:t>
            </w:r>
            <w:r w:rsidRPr="007D2149">
              <w:rPr>
                <w:rFonts w:ascii="宋体" w:hAnsi="宋体"/>
                <w:b/>
                <w:color w:val="000000"/>
                <w:sz w:val="24"/>
              </w:rPr>
              <w:t xml:space="preserve"> </w:t>
            </w:r>
            <w:r w:rsidRPr="007D2149">
              <w:rPr>
                <w:rFonts w:ascii="宋体" w:hAnsi="宋体" w:hint="eastAsia"/>
                <w:b/>
                <w:color w:val="000000"/>
                <w:sz w:val="24"/>
              </w:rPr>
              <w:t>计</w:t>
            </w:r>
            <w:r w:rsidRPr="007D2149">
              <w:rPr>
                <w:rFonts w:ascii="宋体" w:hAnsi="宋体"/>
                <w:b/>
                <w:color w:val="000000"/>
                <w:sz w:val="24"/>
              </w:rPr>
              <w:t xml:space="preserve"> </w:t>
            </w:r>
          </w:p>
        </w:tc>
        <w:tc>
          <w:tcPr>
            <w:tcW w:w="3420" w:type="dxa"/>
            <w:gridSpan w:val="2"/>
          </w:tcPr>
          <w:p w:rsidR="003B376F" w:rsidRPr="007D2149" w:rsidRDefault="003B376F" w:rsidP="00AE0E6A">
            <w:pPr>
              <w:spacing w:line="360" w:lineRule="auto"/>
              <w:rPr>
                <w:rFonts w:ascii="宋体"/>
                <w:color w:val="000000"/>
                <w:sz w:val="24"/>
              </w:rPr>
            </w:pPr>
          </w:p>
        </w:tc>
      </w:tr>
    </w:tbl>
    <w:p w:rsidR="003B376F" w:rsidRPr="007D2149" w:rsidRDefault="003B376F" w:rsidP="00E94B1B">
      <w:pPr>
        <w:spacing w:line="360" w:lineRule="auto"/>
        <w:rPr>
          <w:rFonts w:ascii="宋体"/>
          <w:color w:val="000000"/>
          <w:sz w:val="24"/>
        </w:rPr>
      </w:pPr>
    </w:p>
    <w:p w:rsidR="003B376F" w:rsidRPr="007D2149" w:rsidRDefault="003B376F" w:rsidP="00945568">
      <w:pPr>
        <w:spacing w:line="360" w:lineRule="auto"/>
        <w:rPr>
          <w:rFonts w:ascii="宋体"/>
          <w:color w:val="000000"/>
          <w:sz w:val="24"/>
        </w:rPr>
      </w:pPr>
      <w:r w:rsidRPr="007D2149">
        <w:rPr>
          <w:rFonts w:ascii="宋体" w:hAnsi="宋体" w:hint="eastAsia"/>
          <w:color w:val="000000"/>
          <w:sz w:val="24"/>
        </w:rPr>
        <w:t>供应商名称：（章）</w:t>
      </w:r>
      <w:r w:rsidRPr="007D2149">
        <w:rPr>
          <w:rFonts w:ascii="宋体" w:hAnsi="宋体"/>
          <w:color w:val="000000"/>
          <w:sz w:val="24"/>
          <w:u w:val="single"/>
        </w:rPr>
        <w:t xml:space="preserve">                      </w:t>
      </w:r>
      <w:r w:rsidRPr="007D2149">
        <w:rPr>
          <w:rFonts w:ascii="宋体" w:hAnsi="宋体"/>
          <w:color w:val="000000"/>
          <w:sz w:val="24"/>
        </w:rPr>
        <w:t xml:space="preserve">      </w:t>
      </w:r>
      <w:r w:rsidRPr="007D2149">
        <w:rPr>
          <w:rFonts w:ascii="宋体" w:hAnsi="宋体" w:hint="eastAsia"/>
          <w:color w:val="000000"/>
          <w:sz w:val="24"/>
        </w:rPr>
        <w:t>授权代表（签名）：</w:t>
      </w:r>
      <w:r w:rsidRPr="007D2149">
        <w:rPr>
          <w:rFonts w:ascii="宋体" w:hAnsi="宋体"/>
          <w:color w:val="000000"/>
          <w:sz w:val="24"/>
          <w:u w:val="single"/>
        </w:rPr>
        <w:t xml:space="preserve">                 </w:t>
      </w:r>
      <w:r w:rsidRPr="007D2149">
        <w:rPr>
          <w:rFonts w:ascii="宋体" w:hAnsi="宋体"/>
          <w:color w:val="000000"/>
          <w:sz w:val="24"/>
        </w:rPr>
        <w:t xml:space="preserve">         </w:t>
      </w:r>
      <w:r w:rsidRPr="007D2149">
        <w:rPr>
          <w:rFonts w:ascii="宋体" w:hAnsi="宋体" w:hint="eastAsia"/>
          <w:color w:val="000000"/>
          <w:sz w:val="24"/>
        </w:rPr>
        <w:t>日期：</w:t>
      </w:r>
      <w:r w:rsidRPr="007D2149">
        <w:rPr>
          <w:rFonts w:ascii="宋体" w:hAnsi="宋体"/>
          <w:color w:val="000000"/>
          <w:sz w:val="24"/>
          <w:u w:val="single"/>
        </w:rPr>
        <w:t xml:space="preserve">                  </w:t>
      </w:r>
      <w:r w:rsidRPr="007D2149">
        <w:rPr>
          <w:rFonts w:ascii="宋体" w:hAnsi="宋体"/>
          <w:color w:val="000000"/>
          <w:sz w:val="24"/>
        </w:rPr>
        <w:t xml:space="preserve">  </w:t>
      </w:r>
    </w:p>
    <w:p w:rsidR="003B376F" w:rsidRPr="007D2149" w:rsidRDefault="003B376F" w:rsidP="00E76B27">
      <w:pPr>
        <w:spacing w:line="360" w:lineRule="auto"/>
        <w:ind w:firstLineChars="200" w:firstLine="480"/>
        <w:rPr>
          <w:rFonts w:ascii="宋体"/>
          <w:color w:val="000000"/>
          <w:sz w:val="24"/>
        </w:rPr>
      </w:pPr>
    </w:p>
    <w:p w:rsidR="003B376F" w:rsidRPr="007D2149" w:rsidRDefault="003B376F" w:rsidP="0084349B">
      <w:pPr>
        <w:spacing w:line="360" w:lineRule="auto"/>
        <w:rPr>
          <w:rFonts w:ascii="宋体"/>
          <w:color w:val="000000"/>
          <w:sz w:val="24"/>
        </w:rPr>
      </w:pPr>
      <w:r w:rsidRPr="007D2149">
        <w:rPr>
          <w:rFonts w:ascii="宋体" w:hAnsi="宋体"/>
          <w:color w:val="000000"/>
          <w:sz w:val="24"/>
        </w:rPr>
        <w:t xml:space="preserve">         </w:t>
      </w:r>
    </w:p>
    <w:p w:rsidR="003B376F" w:rsidRPr="007D2149" w:rsidRDefault="003B376F" w:rsidP="00E76B27">
      <w:pPr>
        <w:snapToGrid w:val="0"/>
        <w:spacing w:line="360" w:lineRule="auto"/>
        <w:ind w:leftChars="-68" w:left="-143" w:rightChars="-167" w:right="-351"/>
        <w:rPr>
          <w:rFonts w:ascii="宋体"/>
          <w:color w:val="000000"/>
          <w:spacing w:val="4"/>
          <w:sz w:val="24"/>
        </w:rPr>
        <w:sectPr w:rsidR="003B376F" w:rsidRPr="007D2149" w:rsidSect="0084349B">
          <w:pgSz w:w="16838" w:h="11906" w:orient="landscape"/>
          <w:pgMar w:top="1418" w:right="1440" w:bottom="1134" w:left="1440" w:header="851" w:footer="992" w:gutter="0"/>
          <w:cols w:space="425"/>
          <w:docGrid w:type="linesAndChars" w:linePitch="312"/>
        </w:sectPr>
      </w:pPr>
    </w:p>
    <w:p w:rsidR="003B376F" w:rsidRPr="007D2149" w:rsidRDefault="003B376F" w:rsidP="00527C7C">
      <w:pPr>
        <w:rPr>
          <w:rFonts w:ascii="宋体"/>
          <w:color w:val="000000"/>
          <w:spacing w:val="4"/>
          <w:sz w:val="24"/>
        </w:rPr>
      </w:pPr>
      <w:r w:rsidRPr="007D2149">
        <w:rPr>
          <w:rFonts w:ascii="宋体" w:hAnsi="宋体" w:hint="eastAsia"/>
          <w:color w:val="000000"/>
          <w:spacing w:val="4"/>
          <w:sz w:val="24"/>
        </w:rPr>
        <w:lastRenderedPageBreak/>
        <w:t>附件</w:t>
      </w:r>
      <w:r w:rsidRPr="007D2149">
        <w:rPr>
          <w:rFonts w:ascii="宋体" w:hAnsi="宋体"/>
          <w:color w:val="000000"/>
          <w:spacing w:val="4"/>
          <w:sz w:val="24"/>
        </w:rPr>
        <w:t>4</w:t>
      </w:r>
    </w:p>
    <w:p w:rsidR="003B376F" w:rsidRPr="007D2149" w:rsidRDefault="003B376F" w:rsidP="00E76B27">
      <w:pPr>
        <w:ind w:firstLineChars="700" w:firstLine="2530"/>
        <w:rPr>
          <w:rFonts w:ascii="宋体"/>
          <w:b/>
          <w:bCs/>
          <w:color w:val="000000"/>
          <w:sz w:val="36"/>
          <w:szCs w:val="36"/>
        </w:rPr>
      </w:pPr>
      <w:r w:rsidRPr="007D2149">
        <w:rPr>
          <w:rFonts w:ascii="宋体" w:hAnsi="宋体" w:hint="eastAsia"/>
          <w:b/>
          <w:bCs/>
          <w:color w:val="000000"/>
          <w:sz w:val="36"/>
          <w:szCs w:val="36"/>
        </w:rPr>
        <w:t>技术规格响应</w:t>
      </w:r>
      <w:r w:rsidRPr="007D2149">
        <w:rPr>
          <w:rFonts w:ascii="宋体" w:hAnsi="宋体"/>
          <w:b/>
          <w:bCs/>
          <w:color w:val="000000"/>
          <w:sz w:val="36"/>
          <w:szCs w:val="36"/>
        </w:rPr>
        <w:t>/</w:t>
      </w:r>
      <w:r w:rsidRPr="007D2149">
        <w:rPr>
          <w:rFonts w:ascii="宋体" w:hAnsi="宋体" w:hint="eastAsia"/>
          <w:b/>
          <w:bCs/>
          <w:color w:val="000000"/>
          <w:sz w:val="36"/>
          <w:szCs w:val="36"/>
        </w:rPr>
        <w:t>偏离表</w:t>
      </w:r>
    </w:p>
    <w:p w:rsidR="003B376F" w:rsidRPr="007D2149" w:rsidRDefault="003B376F" w:rsidP="00527C7C">
      <w:pPr>
        <w:rPr>
          <w:rFonts w:ascii="宋体"/>
          <w:color w:val="000000"/>
          <w:spacing w:val="19"/>
          <w:kern w:val="0"/>
          <w:sz w:val="24"/>
          <w:szCs w:val="25"/>
        </w:rPr>
      </w:pPr>
    </w:p>
    <w:p w:rsidR="003B376F" w:rsidRPr="007D2149" w:rsidRDefault="003B376F" w:rsidP="00527C7C">
      <w:pPr>
        <w:rPr>
          <w:rFonts w:ascii="宋体"/>
          <w:color w:val="000000"/>
          <w:spacing w:val="19"/>
          <w:kern w:val="0"/>
          <w:sz w:val="24"/>
          <w:szCs w:val="25"/>
          <w:u w:val="single"/>
        </w:rPr>
      </w:pPr>
      <w:r w:rsidRPr="007D2149">
        <w:rPr>
          <w:rFonts w:ascii="宋体" w:hint="eastAsia"/>
          <w:color w:val="000000"/>
          <w:spacing w:val="19"/>
          <w:kern w:val="0"/>
          <w:sz w:val="24"/>
          <w:szCs w:val="25"/>
        </w:rPr>
        <w:t>竞争性磋商项目名称：</w:t>
      </w:r>
      <w:r w:rsidRPr="007D2149">
        <w:rPr>
          <w:rFonts w:ascii="宋体"/>
          <w:color w:val="000000"/>
          <w:spacing w:val="19"/>
          <w:kern w:val="0"/>
          <w:sz w:val="24"/>
          <w:szCs w:val="25"/>
          <w:u w:val="single"/>
        </w:rPr>
        <w:t xml:space="preserve">         </w:t>
      </w:r>
      <w:r w:rsidRPr="007D2149">
        <w:rPr>
          <w:rFonts w:ascii="宋体"/>
          <w:color w:val="000000"/>
          <w:spacing w:val="19"/>
          <w:kern w:val="0"/>
          <w:sz w:val="24"/>
          <w:szCs w:val="25"/>
        </w:rPr>
        <w:t xml:space="preserve">  </w:t>
      </w:r>
      <w:r w:rsidRPr="007D2149">
        <w:rPr>
          <w:rFonts w:ascii="宋体" w:hint="eastAsia"/>
          <w:color w:val="000000"/>
          <w:spacing w:val="19"/>
          <w:kern w:val="0"/>
          <w:sz w:val="24"/>
          <w:szCs w:val="25"/>
        </w:rPr>
        <w:t>竞争性磋商项目编号：</w:t>
      </w:r>
      <w:r w:rsidRPr="007D2149">
        <w:rPr>
          <w:rFonts w:ascii="宋体"/>
          <w:color w:val="000000"/>
          <w:spacing w:val="19"/>
          <w:kern w:val="0"/>
          <w:sz w:val="24"/>
          <w:szCs w:val="25"/>
          <w:u w:val="single"/>
        </w:rPr>
        <w:t xml:space="preserve">        </w:t>
      </w:r>
    </w:p>
    <w:p w:rsidR="003B376F" w:rsidRPr="007D2149"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8E77C1" w:rsidRPr="007D2149">
        <w:trPr>
          <w:trHeight w:val="869"/>
        </w:trPr>
        <w:tc>
          <w:tcPr>
            <w:tcW w:w="989"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序号</w:t>
            </w:r>
          </w:p>
        </w:tc>
        <w:tc>
          <w:tcPr>
            <w:tcW w:w="1266"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竞争性磋商文件条目号</w:t>
            </w:r>
          </w:p>
        </w:tc>
        <w:tc>
          <w:tcPr>
            <w:tcW w:w="1813"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采购规格</w:t>
            </w:r>
          </w:p>
        </w:tc>
        <w:tc>
          <w:tcPr>
            <w:tcW w:w="1980"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投标规格</w:t>
            </w:r>
          </w:p>
        </w:tc>
        <w:tc>
          <w:tcPr>
            <w:tcW w:w="1260"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响应</w:t>
            </w:r>
            <w:r w:rsidRPr="007D2149">
              <w:rPr>
                <w:rFonts w:ascii="宋体"/>
                <w:color w:val="000000"/>
                <w:kern w:val="0"/>
                <w:sz w:val="24"/>
              </w:rPr>
              <w:t>/</w:t>
            </w:r>
            <w:r w:rsidRPr="007D2149">
              <w:rPr>
                <w:rFonts w:ascii="宋体" w:hint="eastAsia"/>
                <w:color w:val="000000"/>
                <w:kern w:val="0"/>
                <w:sz w:val="24"/>
              </w:rPr>
              <w:t>偏离</w:t>
            </w:r>
          </w:p>
        </w:tc>
        <w:tc>
          <w:tcPr>
            <w:tcW w:w="1254"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说明</w:t>
            </w:r>
          </w:p>
        </w:tc>
      </w:tr>
      <w:tr w:rsidR="008E77C1" w:rsidRPr="007D2149">
        <w:trPr>
          <w:trHeight w:val="611"/>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r w:rsidR="008E77C1" w:rsidRPr="007D2149">
        <w:trPr>
          <w:trHeight w:val="591"/>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E76B27">
            <w:pPr>
              <w:ind w:left="-90" w:rightChars="-137" w:right="-288"/>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r w:rsidR="008E77C1" w:rsidRPr="007D2149">
        <w:trPr>
          <w:trHeight w:val="627"/>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r w:rsidR="008E77C1" w:rsidRPr="007D2149">
        <w:trPr>
          <w:trHeight w:val="594"/>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r w:rsidR="008E77C1" w:rsidRPr="007D2149">
        <w:trPr>
          <w:trHeight w:val="602"/>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r w:rsidR="008E77C1" w:rsidRPr="007D2149">
        <w:trPr>
          <w:trHeight w:val="609"/>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r w:rsidR="008E77C1" w:rsidRPr="007D2149">
        <w:trPr>
          <w:trHeight w:val="617"/>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r w:rsidR="008E77C1" w:rsidRPr="007D2149">
        <w:trPr>
          <w:trHeight w:val="597"/>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r w:rsidR="008E77C1" w:rsidRPr="007D2149">
        <w:trPr>
          <w:trHeight w:val="619"/>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r w:rsidR="003B376F" w:rsidRPr="007D2149">
        <w:trPr>
          <w:trHeight w:val="755"/>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bl>
    <w:p w:rsidR="003B376F" w:rsidRPr="007D2149" w:rsidRDefault="003B376F" w:rsidP="00527C7C">
      <w:pPr>
        <w:rPr>
          <w:color w:val="000000"/>
        </w:rPr>
      </w:pPr>
    </w:p>
    <w:p w:rsidR="003B376F" w:rsidRPr="007D2149" w:rsidRDefault="003B376F" w:rsidP="00527C7C">
      <w:pPr>
        <w:rPr>
          <w:color w:val="000000"/>
        </w:rPr>
      </w:pPr>
    </w:p>
    <w:p w:rsidR="003B376F" w:rsidRPr="007D2149" w:rsidRDefault="003B376F" w:rsidP="00527C7C">
      <w:pPr>
        <w:rPr>
          <w:color w:val="000000"/>
        </w:rPr>
      </w:pPr>
    </w:p>
    <w:p w:rsidR="003B376F" w:rsidRPr="007D2149" w:rsidRDefault="003B376F" w:rsidP="00527C7C">
      <w:pPr>
        <w:rPr>
          <w:color w:val="000000"/>
        </w:rPr>
      </w:pPr>
    </w:p>
    <w:p w:rsidR="003B376F" w:rsidRPr="007D2149" w:rsidRDefault="003B376F" w:rsidP="00945568">
      <w:pPr>
        <w:rPr>
          <w:color w:val="000000"/>
          <w:sz w:val="24"/>
          <w:u w:val="single"/>
        </w:rPr>
      </w:pPr>
      <w:r w:rsidRPr="007D2149">
        <w:rPr>
          <w:rFonts w:ascii="宋体" w:hint="eastAsia"/>
          <w:color w:val="000000"/>
          <w:spacing w:val="19"/>
          <w:kern w:val="0"/>
          <w:sz w:val="24"/>
          <w:szCs w:val="25"/>
        </w:rPr>
        <w:t>供应商名称（章）：</w:t>
      </w:r>
      <w:r w:rsidRPr="007D2149">
        <w:rPr>
          <w:rFonts w:ascii="宋体"/>
          <w:color w:val="000000"/>
          <w:spacing w:val="19"/>
          <w:kern w:val="0"/>
          <w:sz w:val="24"/>
          <w:szCs w:val="25"/>
          <w:u w:val="single"/>
        </w:rPr>
        <w:t xml:space="preserve">          </w:t>
      </w:r>
      <w:r w:rsidRPr="007D2149">
        <w:rPr>
          <w:rFonts w:ascii="宋体"/>
          <w:color w:val="000000"/>
          <w:spacing w:val="19"/>
          <w:kern w:val="0"/>
          <w:sz w:val="24"/>
          <w:szCs w:val="25"/>
        </w:rPr>
        <w:t xml:space="preserve">   </w:t>
      </w:r>
      <w:r w:rsidRPr="007D2149">
        <w:rPr>
          <w:rFonts w:hint="eastAsia"/>
          <w:color w:val="000000"/>
          <w:sz w:val="24"/>
        </w:rPr>
        <w:t>授权代表（签名）：</w:t>
      </w:r>
      <w:r w:rsidRPr="007D2149">
        <w:rPr>
          <w:color w:val="000000"/>
          <w:sz w:val="24"/>
          <w:u w:val="single"/>
        </w:rPr>
        <w:t xml:space="preserve">              </w:t>
      </w:r>
    </w:p>
    <w:p w:rsidR="003B376F" w:rsidRPr="007D2149" w:rsidRDefault="003B376F" w:rsidP="00E76B27">
      <w:pPr>
        <w:ind w:firstLineChars="1900" w:firstLine="4560"/>
        <w:rPr>
          <w:color w:val="000000"/>
          <w:sz w:val="24"/>
          <w:u w:val="single"/>
        </w:rPr>
      </w:pPr>
    </w:p>
    <w:p w:rsidR="003B376F" w:rsidRPr="007D2149" w:rsidRDefault="003B376F" w:rsidP="00E76B27">
      <w:pPr>
        <w:ind w:firstLineChars="2750" w:firstLine="6600"/>
        <w:rPr>
          <w:color w:val="000000"/>
          <w:sz w:val="24"/>
          <w:u w:val="single"/>
        </w:rPr>
      </w:pPr>
      <w:r w:rsidRPr="007D2149">
        <w:rPr>
          <w:rFonts w:ascii="宋体" w:hAnsi="宋体" w:hint="eastAsia"/>
          <w:color w:val="000000"/>
          <w:sz w:val="24"/>
        </w:rPr>
        <w:t>年</w:t>
      </w:r>
      <w:r w:rsidRPr="007D2149">
        <w:rPr>
          <w:rFonts w:ascii="宋体" w:hAnsi="宋体"/>
          <w:color w:val="000000"/>
          <w:sz w:val="24"/>
        </w:rPr>
        <w:t xml:space="preserve">   </w:t>
      </w:r>
      <w:r w:rsidRPr="007D2149">
        <w:rPr>
          <w:rFonts w:ascii="宋体" w:hAnsi="宋体" w:hint="eastAsia"/>
          <w:color w:val="000000"/>
          <w:sz w:val="24"/>
        </w:rPr>
        <w:t>月</w:t>
      </w:r>
      <w:r w:rsidRPr="007D2149">
        <w:rPr>
          <w:rFonts w:ascii="宋体" w:hAnsi="宋体"/>
          <w:color w:val="000000"/>
          <w:sz w:val="24"/>
        </w:rPr>
        <w:t xml:space="preserve">   </w:t>
      </w:r>
      <w:r w:rsidRPr="007D2149">
        <w:rPr>
          <w:rFonts w:ascii="宋体" w:hAnsi="宋体" w:hint="eastAsia"/>
          <w:color w:val="000000"/>
          <w:sz w:val="24"/>
        </w:rPr>
        <w:t>日</w:t>
      </w:r>
    </w:p>
    <w:p w:rsidR="003B376F" w:rsidRPr="007D2149" w:rsidRDefault="003B376F" w:rsidP="00E76B27">
      <w:pPr>
        <w:spacing w:line="360" w:lineRule="auto"/>
        <w:ind w:firstLineChars="200" w:firstLine="480"/>
        <w:rPr>
          <w:rFonts w:ascii="宋体"/>
          <w:color w:val="000000"/>
          <w:sz w:val="24"/>
        </w:rPr>
      </w:pPr>
    </w:p>
    <w:p w:rsidR="003B376F" w:rsidRPr="007D2149" w:rsidRDefault="003B376F" w:rsidP="00E76B27">
      <w:pPr>
        <w:spacing w:line="360" w:lineRule="auto"/>
        <w:ind w:firstLineChars="200" w:firstLine="480"/>
        <w:rPr>
          <w:rFonts w:ascii="宋体"/>
          <w:color w:val="000000"/>
          <w:sz w:val="24"/>
        </w:rPr>
      </w:pPr>
      <w:r w:rsidRPr="007D2149">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7D2149" w:rsidRDefault="003B376F" w:rsidP="00E76B27">
      <w:pPr>
        <w:spacing w:line="360" w:lineRule="auto"/>
        <w:ind w:firstLineChars="200" w:firstLine="480"/>
        <w:rPr>
          <w:rFonts w:ascii="宋体"/>
          <w:color w:val="000000"/>
          <w:sz w:val="24"/>
        </w:rPr>
      </w:pPr>
    </w:p>
    <w:p w:rsidR="003B376F" w:rsidRPr="007D2149" w:rsidRDefault="003B376F" w:rsidP="00527C7C">
      <w:pPr>
        <w:rPr>
          <w:rFonts w:ascii="宋体"/>
          <w:color w:val="000000"/>
          <w:spacing w:val="4"/>
          <w:sz w:val="24"/>
        </w:rPr>
      </w:pPr>
      <w:r w:rsidRPr="007D2149">
        <w:rPr>
          <w:rFonts w:ascii="宋体" w:hAnsi="宋体" w:hint="eastAsia"/>
          <w:color w:val="000000"/>
          <w:spacing w:val="4"/>
          <w:sz w:val="24"/>
        </w:rPr>
        <w:lastRenderedPageBreak/>
        <w:t>附件</w:t>
      </w:r>
      <w:r w:rsidRPr="007D2149">
        <w:rPr>
          <w:rFonts w:ascii="宋体" w:hAnsi="宋体"/>
          <w:color w:val="000000"/>
          <w:spacing w:val="4"/>
          <w:sz w:val="24"/>
        </w:rPr>
        <w:t>5</w:t>
      </w:r>
    </w:p>
    <w:p w:rsidR="003B376F" w:rsidRPr="007D2149" w:rsidRDefault="003B376F" w:rsidP="00E76B27">
      <w:pPr>
        <w:ind w:firstLineChars="800" w:firstLine="2891"/>
        <w:rPr>
          <w:rFonts w:ascii="宋体"/>
          <w:b/>
          <w:bCs/>
          <w:color w:val="000000"/>
          <w:sz w:val="36"/>
          <w:szCs w:val="36"/>
        </w:rPr>
      </w:pPr>
      <w:r w:rsidRPr="007D2149">
        <w:rPr>
          <w:rFonts w:ascii="宋体" w:hAnsi="宋体" w:hint="eastAsia"/>
          <w:b/>
          <w:bCs/>
          <w:color w:val="000000"/>
          <w:sz w:val="36"/>
          <w:szCs w:val="36"/>
        </w:rPr>
        <w:t>商务条款响应</w:t>
      </w:r>
      <w:r w:rsidRPr="007D2149">
        <w:rPr>
          <w:rFonts w:ascii="宋体" w:hAnsi="宋体"/>
          <w:b/>
          <w:bCs/>
          <w:color w:val="000000"/>
          <w:sz w:val="36"/>
          <w:szCs w:val="36"/>
        </w:rPr>
        <w:t>/</w:t>
      </w:r>
      <w:r w:rsidRPr="007D2149">
        <w:rPr>
          <w:rFonts w:ascii="宋体" w:hAnsi="宋体" w:hint="eastAsia"/>
          <w:b/>
          <w:bCs/>
          <w:color w:val="000000"/>
          <w:sz w:val="36"/>
          <w:szCs w:val="36"/>
        </w:rPr>
        <w:t>偏离表</w:t>
      </w:r>
    </w:p>
    <w:p w:rsidR="003B376F" w:rsidRPr="007D2149" w:rsidRDefault="003B376F" w:rsidP="004C5020">
      <w:pPr>
        <w:rPr>
          <w:rFonts w:ascii="宋体"/>
          <w:b/>
          <w:bCs/>
          <w:color w:val="000000"/>
          <w:sz w:val="36"/>
          <w:szCs w:val="36"/>
        </w:rPr>
      </w:pPr>
    </w:p>
    <w:p w:rsidR="003B376F" w:rsidRPr="007D2149" w:rsidRDefault="003B376F" w:rsidP="008359E0">
      <w:pPr>
        <w:rPr>
          <w:rFonts w:ascii="宋体"/>
          <w:color w:val="000000"/>
          <w:spacing w:val="19"/>
          <w:kern w:val="0"/>
          <w:sz w:val="24"/>
          <w:szCs w:val="25"/>
          <w:u w:val="single"/>
        </w:rPr>
      </w:pPr>
      <w:r w:rsidRPr="007D2149">
        <w:rPr>
          <w:rFonts w:ascii="宋体" w:hint="eastAsia"/>
          <w:color w:val="000000"/>
          <w:spacing w:val="19"/>
          <w:kern w:val="0"/>
          <w:sz w:val="24"/>
          <w:szCs w:val="25"/>
        </w:rPr>
        <w:t>竞争性磋商项目名称：</w:t>
      </w:r>
      <w:r w:rsidRPr="007D2149">
        <w:rPr>
          <w:rFonts w:ascii="宋体"/>
          <w:color w:val="000000"/>
          <w:spacing w:val="19"/>
          <w:kern w:val="0"/>
          <w:sz w:val="24"/>
          <w:szCs w:val="25"/>
          <w:u w:val="single"/>
        </w:rPr>
        <w:t xml:space="preserve">         </w:t>
      </w:r>
      <w:r w:rsidRPr="007D2149">
        <w:rPr>
          <w:rFonts w:ascii="宋体"/>
          <w:color w:val="000000"/>
          <w:spacing w:val="19"/>
          <w:kern w:val="0"/>
          <w:sz w:val="24"/>
          <w:szCs w:val="25"/>
        </w:rPr>
        <w:t xml:space="preserve">  </w:t>
      </w:r>
      <w:r w:rsidRPr="007D2149">
        <w:rPr>
          <w:rFonts w:ascii="宋体" w:hint="eastAsia"/>
          <w:color w:val="000000"/>
          <w:spacing w:val="19"/>
          <w:kern w:val="0"/>
          <w:sz w:val="24"/>
          <w:szCs w:val="25"/>
        </w:rPr>
        <w:t>竞争性磋商项目编号：</w:t>
      </w:r>
      <w:r w:rsidRPr="007D2149">
        <w:rPr>
          <w:rFonts w:ascii="宋体"/>
          <w:color w:val="000000"/>
          <w:spacing w:val="19"/>
          <w:kern w:val="0"/>
          <w:sz w:val="24"/>
          <w:szCs w:val="25"/>
          <w:u w:val="single"/>
        </w:rPr>
        <w:t xml:space="preserve">        </w:t>
      </w:r>
    </w:p>
    <w:p w:rsidR="003B376F" w:rsidRPr="007D2149"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8E77C1" w:rsidRPr="007D2149">
        <w:trPr>
          <w:trHeight w:val="869"/>
        </w:trPr>
        <w:tc>
          <w:tcPr>
            <w:tcW w:w="989"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序号</w:t>
            </w:r>
          </w:p>
        </w:tc>
        <w:tc>
          <w:tcPr>
            <w:tcW w:w="1266"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竞争性磋商文件</w:t>
            </w:r>
          </w:p>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条目号</w:t>
            </w:r>
          </w:p>
        </w:tc>
        <w:tc>
          <w:tcPr>
            <w:tcW w:w="1813"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采购条款</w:t>
            </w:r>
          </w:p>
        </w:tc>
        <w:tc>
          <w:tcPr>
            <w:tcW w:w="1987"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投标条款</w:t>
            </w:r>
          </w:p>
        </w:tc>
        <w:tc>
          <w:tcPr>
            <w:tcW w:w="1725"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响应</w:t>
            </w:r>
            <w:r w:rsidRPr="007D2149">
              <w:rPr>
                <w:rFonts w:ascii="宋体"/>
                <w:color w:val="000000"/>
                <w:kern w:val="0"/>
                <w:sz w:val="24"/>
              </w:rPr>
              <w:t>/</w:t>
            </w:r>
            <w:r w:rsidRPr="007D2149">
              <w:rPr>
                <w:rFonts w:ascii="宋体" w:hint="eastAsia"/>
                <w:color w:val="000000"/>
                <w:kern w:val="0"/>
                <w:sz w:val="24"/>
              </w:rPr>
              <w:t>偏离</w:t>
            </w:r>
          </w:p>
        </w:tc>
        <w:tc>
          <w:tcPr>
            <w:tcW w:w="1328"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说明</w:t>
            </w:r>
          </w:p>
        </w:tc>
      </w:tr>
      <w:tr w:rsidR="008E77C1" w:rsidRPr="007D2149">
        <w:trPr>
          <w:trHeight w:val="611"/>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r w:rsidR="008E77C1" w:rsidRPr="007D2149">
        <w:trPr>
          <w:trHeight w:val="591"/>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r w:rsidR="008E77C1" w:rsidRPr="007D2149">
        <w:trPr>
          <w:trHeight w:val="627"/>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r w:rsidR="008E77C1" w:rsidRPr="007D2149">
        <w:trPr>
          <w:trHeight w:val="594"/>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r w:rsidR="008E77C1" w:rsidRPr="007D2149">
        <w:trPr>
          <w:trHeight w:val="602"/>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r w:rsidR="008E77C1" w:rsidRPr="007D2149">
        <w:trPr>
          <w:trHeight w:val="609"/>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r w:rsidR="008E77C1" w:rsidRPr="007D2149">
        <w:trPr>
          <w:trHeight w:val="617"/>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r w:rsidR="008E77C1" w:rsidRPr="007D2149">
        <w:trPr>
          <w:trHeight w:val="597"/>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r w:rsidR="008E77C1" w:rsidRPr="007D2149">
        <w:trPr>
          <w:trHeight w:val="619"/>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r w:rsidR="003B376F" w:rsidRPr="007D2149">
        <w:trPr>
          <w:trHeight w:val="755"/>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bl>
    <w:p w:rsidR="003B376F" w:rsidRPr="007D2149" w:rsidRDefault="003B376F" w:rsidP="00527C7C">
      <w:pPr>
        <w:rPr>
          <w:color w:val="000000"/>
        </w:rPr>
      </w:pPr>
    </w:p>
    <w:p w:rsidR="003B376F" w:rsidRPr="007D2149" w:rsidRDefault="003B376F" w:rsidP="00527C7C">
      <w:pPr>
        <w:rPr>
          <w:color w:val="000000"/>
        </w:rPr>
      </w:pPr>
    </w:p>
    <w:p w:rsidR="003B376F" w:rsidRPr="007D2149" w:rsidRDefault="003B376F" w:rsidP="00527C7C">
      <w:pPr>
        <w:rPr>
          <w:color w:val="000000"/>
        </w:rPr>
      </w:pPr>
    </w:p>
    <w:p w:rsidR="003B376F" w:rsidRPr="007D2149" w:rsidRDefault="003B376F" w:rsidP="00527C7C">
      <w:pPr>
        <w:rPr>
          <w:color w:val="000000"/>
        </w:rPr>
      </w:pPr>
    </w:p>
    <w:p w:rsidR="003B376F" w:rsidRPr="007D2149" w:rsidRDefault="003B376F" w:rsidP="00527C7C">
      <w:pPr>
        <w:rPr>
          <w:color w:val="000000"/>
        </w:rPr>
      </w:pPr>
    </w:p>
    <w:p w:rsidR="003B376F" w:rsidRPr="007D2149" w:rsidRDefault="003B376F" w:rsidP="00945568">
      <w:pPr>
        <w:rPr>
          <w:color w:val="000000"/>
          <w:sz w:val="24"/>
          <w:u w:val="single"/>
        </w:rPr>
      </w:pPr>
      <w:r w:rsidRPr="007D2149">
        <w:rPr>
          <w:rFonts w:ascii="宋体" w:hint="eastAsia"/>
          <w:color w:val="000000"/>
          <w:spacing w:val="19"/>
          <w:kern w:val="0"/>
          <w:sz w:val="24"/>
          <w:szCs w:val="25"/>
        </w:rPr>
        <w:t>供应商名称（章）：</w:t>
      </w:r>
      <w:r w:rsidRPr="007D2149">
        <w:rPr>
          <w:rFonts w:ascii="宋体"/>
          <w:color w:val="000000"/>
          <w:spacing w:val="19"/>
          <w:kern w:val="0"/>
          <w:sz w:val="24"/>
          <w:szCs w:val="25"/>
          <w:u w:val="single"/>
        </w:rPr>
        <w:t xml:space="preserve">             </w:t>
      </w:r>
      <w:r w:rsidRPr="007D2149">
        <w:rPr>
          <w:rFonts w:ascii="宋体"/>
          <w:color w:val="000000"/>
          <w:spacing w:val="19"/>
          <w:kern w:val="0"/>
          <w:sz w:val="24"/>
          <w:szCs w:val="25"/>
        </w:rPr>
        <w:t xml:space="preserve">   </w:t>
      </w:r>
      <w:r w:rsidRPr="007D2149">
        <w:rPr>
          <w:rFonts w:hint="eastAsia"/>
          <w:color w:val="000000"/>
          <w:sz w:val="24"/>
        </w:rPr>
        <w:t>授权代表（签名）：</w:t>
      </w:r>
      <w:r w:rsidRPr="007D2149">
        <w:rPr>
          <w:color w:val="000000"/>
          <w:sz w:val="24"/>
          <w:u w:val="single"/>
        </w:rPr>
        <w:t xml:space="preserve">                 </w:t>
      </w:r>
    </w:p>
    <w:p w:rsidR="003B376F" w:rsidRPr="007D2149" w:rsidRDefault="003B376F" w:rsidP="00527C7C">
      <w:pPr>
        <w:rPr>
          <w:color w:val="000000"/>
          <w:sz w:val="24"/>
          <w:u w:val="single"/>
        </w:rPr>
      </w:pPr>
    </w:p>
    <w:p w:rsidR="003B376F" w:rsidRPr="007D2149" w:rsidRDefault="003B376F" w:rsidP="00E76B27">
      <w:pPr>
        <w:spacing w:line="360" w:lineRule="auto"/>
        <w:ind w:firstLineChars="200" w:firstLine="480"/>
        <w:rPr>
          <w:rFonts w:ascii="宋体"/>
          <w:color w:val="000000"/>
          <w:sz w:val="24"/>
        </w:rPr>
      </w:pPr>
      <w:r w:rsidRPr="007D2149">
        <w:rPr>
          <w:rFonts w:ascii="宋体" w:hAnsi="宋体"/>
          <w:color w:val="000000"/>
          <w:sz w:val="24"/>
        </w:rPr>
        <w:t xml:space="preserve">                                                   </w:t>
      </w:r>
      <w:r w:rsidRPr="007D2149">
        <w:rPr>
          <w:rFonts w:ascii="宋体" w:hAnsi="宋体" w:hint="eastAsia"/>
          <w:color w:val="000000"/>
          <w:sz w:val="24"/>
        </w:rPr>
        <w:t>年</w:t>
      </w:r>
      <w:r w:rsidRPr="007D2149">
        <w:rPr>
          <w:rFonts w:ascii="宋体" w:hAnsi="宋体"/>
          <w:color w:val="000000"/>
          <w:sz w:val="24"/>
        </w:rPr>
        <w:t xml:space="preserve">   </w:t>
      </w:r>
      <w:r w:rsidRPr="007D2149">
        <w:rPr>
          <w:rFonts w:ascii="宋体" w:hAnsi="宋体" w:hint="eastAsia"/>
          <w:color w:val="000000"/>
          <w:sz w:val="24"/>
        </w:rPr>
        <w:t>月</w:t>
      </w:r>
      <w:r w:rsidRPr="007D2149">
        <w:rPr>
          <w:rFonts w:ascii="宋体" w:hAnsi="宋体"/>
          <w:color w:val="000000"/>
          <w:sz w:val="24"/>
        </w:rPr>
        <w:t xml:space="preserve">   </w:t>
      </w:r>
      <w:r w:rsidRPr="007D2149">
        <w:rPr>
          <w:rFonts w:ascii="宋体" w:hAnsi="宋体" w:hint="eastAsia"/>
          <w:color w:val="000000"/>
          <w:sz w:val="24"/>
        </w:rPr>
        <w:t>日</w:t>
      </w:r>
    </w:p>
    <w:p w:rsidR="003B376F" w:rsidRPr="007D2149" w:rsidRDefault="003B376F" w:rsidP="00E76B27">
      <w:pPr>
        <w:spacing w:line="360" w:lineRule="auto"/>
        <w:ind w:firstLineChars="200" w:firstLine="480"/>
        <w:rPr>
          <w:rFonts w:ascii="宋体"/>
          <w:color w:val="000000"/>
          <w:sz w:val="24"/>
        </w:rPr>
      </w:pPr>
      <w:r w:rsidRPr="007D2149">
        <w:rPr>
          <w:rFonts w:ascii="宋体" w:hAnsi="宋体" w:hint="eastAsia"/>
          <w:color w:val="000000"/>
          <w:sz w:val="24"/>
        </w:rPr>
        <w:t>注：供应商应对照竞争性磋商文件的商务条款，逐条核对是否作出了实质性的响应，有偏离的必须作出说明。</w:t>
      </w:r>
    </w:p>
    <w:p w:rsidR="003B376F" w:rsidRPr="007D2149" w:rsidRDefault="003B376F" w:rsidP="00E76B27">
      <w:pPr>
        <w:snapToGrid w:val="0"/>
        <w:spacing w:line="360" w:lineRule="auto"/>
        <w:ind w:leftChars="-68" w:left="-143" w:rightChars="-167" w:right="-351"/>
        <w:rPr>
          <w:rFonts w:ascii="黑体" w:eastAsia="黑体"/>
          <w:color w:val="000000"/>
          <w:sz w:val="28"/>
          <w:szCs w:val="28"/>
        </w:rPr>
      </w:pPr>
    </w:p>
    <w:p w:rsidR="003B376F" w:rsidRPr="007D2149" w:rsidRDefault="003B376F" w:rsidP="00E76B27">
      <w:pPr>
        <w:snapToGrid w:val="0"/>
        <w:spacing w:line="360" w:lineRule="auto"/>
        <w:ind w:leftChars="-68" w:left="-143" w:rightChars="-167" w:right="-351"/>
        <w:rPr>
          <w:rFonts w:ascii="宋体"/>
          <w:color w:val="000000"/>
          <w:spacing w:val="4"/>
          <w:sz w:val="24"/>
        </w:rPr>
      </w:pPr>
    </w:p>
    <w:p w:rsidR="003B376F" w:rsidRPr="007D2149" w:rsidRDefault="003B376F" w:rsidP="00E76B27">
      <w:pPr>
        <w:snapToGrid w:val="0"/>
        <w:spacing w:line="360" w:lineRule="auto"/>
        <w:ind w:rightChars="-167" w:right="-351"/>
        <w:rPr>
          <w:rFonts w:ascii="宋体"/>
          <w:color w:val="000000"/>
          <w:spacing w:val="4"/>
          <w:sz w:val="24"/>
        </w:rPr>
      </w:pPr>
      <w:r w:rsidRPr="007D2149">
        <w:rPr>
          <w:rFonts w:ascii="宋体" w:hAnsi="宋体" w:hint="eastAsia"/>
          <w:color w:val="000000"/>
          <w:spacing w:val="4"/>
          <w:sz w:val="24"/>
        </w:rPr>
        <w:t>附件</w:t>
      </w:r>
      <w:r w:rsidRPr="007D2149">
        <w:rPr>
          <w:rFonts w:ascii="宋体" w:hAnsi="宋体"/>
          <w:color w:val="000000"/>
          <w:spacing w:val="4"/>
          <w:sz w:val="24"/>
        </w:rPr>
        <w:t>6</w:t>
      </w:r>
    </w:p>
    <w:p w:rsidR="003B376F" w:rsidRPr="007D2149" w:rsidRDefault="003B376F" w:rsidP="00E76B27">
      <w:pPr>
        <w:snapToGrid w:val="0"/>
        <w:spacing w:line="360" w:lineRule="auto"/>
        <w:ind w:rightChars="-167" w:right="-351" w:firstLineChars="800" w:firstLine="2891"/>
        <w:rPr>
          <w:rFonts w:ascii="宋体"/>
          <w:b/>
          <w:color w:val="000000"/>
          <w:sz w:val="36"/>
          <w:szCs w:val="36"/>
        </w:rPr>
      </w:pPr>
      <w:r w:rsidRPr="007D2149">
        <w:rPr>
          <w:rFonts w:ascii="宋体" w:hAnsi="宋体" w:hint="eastAsia"/>
          <w:b/>
          <w:bCs/>
          <w:color w:val="000000"/>
          <w:sz w:val="36"/>
          <w:szCs w:val="36"/>
        </w:rPr>
        <w:t>法定代表人资格证明</w:t>
      </w:r>
    </w:p>
    <w:p w:rsidR="003B376F" w:rsidRPr="007D2149" w:rsidRDefault="003B376F" w:rsidP="00E76B27">
      <w:pPr>
        <w:spacing w:line="480" w:lineRule="auto"/>
        <w:ind w:left="-137" w:rightChars="-167" w:right="-351"/>
        <w:rPr>
          <w:color w:val="000000"/>
          <w:sz w:val="28"/>
          <w:szCs w:val="28"/>
        </w:rPr>
      </w:pPr>
      <w:r w:rsidRPr="007D2149">
        <w:rPr>
          <w:rFonts w:hint="eastAsia"/>
          <w:color w:val="000000"/>
          <w:sz w:val="28"/>
          <w:szCs w:val="28"/>
        </w:rPr>
        <w:t>南通大学</w:t>
      </w:r>
      <w:r w:rsidR="00174242" w:rsidRPr="007D2149">
        <w:rPr>
          <w:rFonts w:hint="eastAsia"/>
          <w:color w:val="000000"/>
          <w:sz w:val="28"/>
          <w:szCs w:val="28"/>
        </w:rPr>
        <w:t>国有资产与实验室管理处</w:t>
      </w:r>
      <w:r w:rsidRPr="007D2149">
        <w:rPr>
          <w:rFonts w:hint="eastAsia"/>
          <w:color w:val="000000"/>
          <w:sz w:val="28"/>
          <w:szCs w:val="28"/>
        </w:rPr>
        <w:t>：</w:t>
      </w:r>
    </w:p>
    <w:p w:rsidR="003B376F" w:rsidRPr="007D2149"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7D214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D2149">
        <w:rPr>
          <w:rFonts w:ascii="宋体" w:hAnsi="宋体" w:cs="宋体" w:hint="eastAsia"/>
          <w:color w:val="000000"/>
          <w:kern w:val="0"/>
          <w:sz w:val="28"/>
          <w:szCs w:val="28"/>
        </w:rPr>
        <w:t>单位名称：</w:t>
      </w:r>
      <w:r w:rsidRPr="007D2149">
        <w:rPr>
          <w:rFonts w:ascii="宋体" w:hAnsi="宋体" w:cs="宋体"/>
          <w:color w:val="000000"/>
          <w:kern w:val="0"/>
          <w:sz w:val="28"/>
          <w:szCs w:val="28"/>
          <w:u w:val="single"/>
        </w:rPr>
        <w:t xml:space="preserve">                                           </w:t>
      </w:r>
    </w:p>
    <w:p w:rsidR="003B376F" w:rsidRPr="007D214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D2149">
        <w:rPr>
          <w:rFonts w:ascii="宋体" w:hAnsi="宋体" w:cs="宋体" w:hint="eastAsia"/>
          <w:color w:val="000000"/>
          <w:kern w:val="0"/>
          <w:sz w:val="28"/>
          <w:szCs w:val="28"/>
        </w:rPr>
        <w:t>地址：</w:t>
      </w:r>
      <w:r w:rsidRPr="007D2149">
        <w:rPr>
          <w:rFonts w:ascii="宋体" w:hAnsi="宋体" w:cs="宋体"/>
          <w:color w:val="000000"/>
          <w:kern w:val="0"/>
          <w:sz w:val="28"/>
          <w:szCs w:val="28"/>
          <w:u w:val="single"/>
        </w:rPr>
        <w:t xml:space="preserve">                                               </w:t>
      </w:r>
    </w:p>
    <w:p w:rsidR="003B376F" w:rsidRPr="007D2149"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7D2149">
        <w:rPr>
          <w:rFonts w:ascii="宋体" w:hAnsi="宋体" w:cs="宋体" w:hint="eastAsia"/>
          <w:color w:val="000000"/>
          <w:kern w:val="0"/>
          <w:sz w:val="28"/>
          <w:szCs w:val="28"/>
        </w:rPr>
        <w:t>姓名：</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性别：</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职务：</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身份证号码：</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，系</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u w:val="single"/>
        </w:rPr>
        <w:t>（供应商名称）</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的法定代表人，</w:t>
      </w:r>
      <w:r w:rsidRPr="007D2149">
        <w:rPr>
          <w:rFonts w:hint="eastAsia"/>
          <w:color w:val="000000"/>
          <w:sz w:val="28"/>
          <w:szCs w:val="28"/>
        </w:rPr>
        <w:t>以本公司名义</w:t>
      </w:r>
      <w:r w:rsidRPr="007D2149">
        <w:rPr>
          <w:rFonts w:ascii="宋体" w:hAnsi="宋体" w:cs="宋体" w:hint="eastAsia"/>
          <w:color w:val="000000"/>
          <w:kern w:val="0"/>
          <w:sz w:val="28"/>
          <w:szCs w:val="28"/>
        </w:rPr>
        <w:t>参加南通大学</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u w:val="single"/>
        </w:rPr>
        <w:t>（项目名称）</w:t>
      </w:r>
      <w:r w:rsidRPr="007D2149">
        <w:rPr>
          <w:rFonts w:ascii="宋体" w:hAnsi="宋体" w:cs="宋体" w:hint="eastAsia"/>
          <w:color w:val="000000"/>
          <w:kern w:val="0"/>
          <w:sz w:val="28"/>
          <w:szCs w:val="28"/>
        </w:rPr>
        <w:t>、项目编号：</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7D214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D2149">
        <w:rPr>
          <w:rFonts w:ascii="宋体" w:hAnsi="宋体" w:cs="宋体" w:hint="eastAsia"/>
          <w:color w:val="000000"/>
          <w:kern w:val="0"/>
          <w:sz w:val="28"/>
          <w:szCs w:val="28"/>
        </w:rPr>
        <w:t>特此证明。</w:t>
      </w:r>
    </w:p>
    <w:p w:rsidR="003B376F" w:rsidRPr="007D214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D2149">
        <w:rPr>
          <w:rFonts w:ascii="宋体" w:hAnsi="宋体" w:cs="宋体" w:hint="eastAsia"/>
          <w:color w:val="000000"/>
          <w:kern w:val="0"/>
          <w:sz w:val="28"/>
          <w:szCs w:val="28"/>
        </w:rPr>
        <w:t>供应商名称：</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（公章）</w:t>
      </w:r>
    </w:p>
    <w:p w:rsidR="003B376F" w:rsidRPr="007D2149"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7D2149">
        <w:rPr>
          <w:rFonts w:ascii="宋体" w:hAnsi="宋体" w:cs="宋体" w:hint="eastAsia"/>
          <w:color w:val="000000"/>
          <w:kern w:val="0"/>
          <w:sz w:val="28"/>
          <w:szCs w:val="28"/>
        </w:rPr>
        <w:t>日期：</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年</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月</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日</w:t>
      </w:r>
    </w:p>
    <w:p w:rsidR="003B376F" w:rsidRPr="007D2149" w:rsidRDefault="003B376F" w:rsidP="00E76B27">
      <w:pPr>
        <w:spacing w:line="360" w:lineRule="auto"/>
        <w:ind w:rightChars="-167" w:right="-351"/>
        <w:rPr>
          <w:color w:val="000000"/>
          <w:sz w:val="28"/>
          <w:szCs w:val="28"/>
        </w:rPr>
      </w:pPr>
    </w:p>
    <w:p w:rsidR="003B376F" w:rsidRPr="007D2149" w:rsidRDefault="007D2149" w:rsidP="0084349B">
      <w:pPr>
        <w:spacing w:line="500" w:lineRule="exact"/>
        <w:ind w:right="32"/>
        <w:rPr>
          <w:rFonts w:ascii="楷体_GB2312" w:eastAsia="楷体_GB2312" w:hAnsi="宋体"/>
          <w:color w:val="000000"/>
          <w:sz w:val="22"/>
          <w:szCs w:val="22"/>
        </w:rPr>
      </w:pPr>
      <w:r w:rsidRPr="007D2149">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7D2149">
        <w:rPr>
          <w:rFonts w:ascii="宋体"/>
          <w:b/>
          <w:bCs/>
          <w:color w:val="000000"/>
          <w:sz w:val="30"/>
        </w:rPr>
        <w:br w:type="page"/>
      </w:r>
      <w:r w:rsidR="003B376F" w:rsidRPr="007D2149">
        <w:rPr>
          <w:rFonts w:ascii="宋体" w:hAnsi="宋体" w:hint="eastAsia"/>
          <w:color w:val="000000"/>
          <w:sz w:val="24"/>
        </w:rPr>
        <w:lastRenderedPageBreak/>
        <w:t>附件</w:t>
      </w:r>
      <w:r w:rsidR="003B376F" w:rsidRPr="007D2149">
        <w:rPr>
          <w:rFonts w:ascii="宋体" w:hAnsi="宋体"/>
          <w:color w:val="000000"/>
          <w:sz w:val="24"/>
        </w:rPr>
        <w:t>7</w:t>
      </w:r>
    </w:p>
    <w:p w:rsidR="003B376F" w:rsidRPr="007D2149" w:rsidRDefault="003B376F" w:rsidP="00E76B27">
      <w:pPr>
        <w:snapToGrid w:val="0"/>
        <w:spacing w:line="360" w:lineRule="auto"/>
        <w:ind w:leftChars="-68" w:left="-143" w:rightChars="-167" w:right="-351"/>
        <w:jc w:val="center"/>
        <w:rPr>
          <w:rFonts w:ascii="宋体"/>
          <w:b/>
          <w:bCs/>
          <w:color w:val="000000"/>
          <w:sz w:val="36"/>
          <w:szCs w:val="36"/>
        </w:rPr>
      </w:pPr>
      <w:r w:rsidRPr="007D2149">
        <w:rPr>
          <w:rFonts w:ascii="宋体" w:hAnsi="宋体" w:hint="eastAsia"/>
          <w:b/>
          <w:bCs/>
          <w:color w:val="000000"/>
          <w:sz w:val="36"/>
          <w:szCs w:val="36"/>
        </w:rPr>
        <w:t>法定代表人授权书</w:t>
      </w:r>
    </w:p>
    <w:p w:rsidR="003B376F" w:rsidRPr="007D2149" w:rsidRDefault="003B376F" w:rsidP="00E76B27">
      <w:pPr>
        <w:spacing w:line="480" w:lineRule="auto"/>
        <w:ind w:left="-137" w:rightChars="-167" w:right="-351"/>
        <w:rPr>
          <w:color w:val="000000"/>
          <w:sz w:val="28"/>
          <w:szCs w:val="28"/>
        </w:rPr>
      </w:pPr>
      <w:r w:rsidRPr="007D2149">
        <w:rPr>
          <w:rFonts w:hint="eastAsia"/>
          <w:color w:val="000000"/>
          <w:sz w:val="28"/>
          <w:szCs w:val="28"/>
        </w:rPr>
        <w:t>南通大学</w:t>
      </w:r>
      <w:r w:rsidR="00174242" w:rsidRPr="007D2149">
        <w:rPr>
          <w:rFonts w:hint="eastAsia"/>
          <w:color w:val="000000"/>
          <w:sz w:val="28"/>
          <w:szCs w:val="28"/>
        </w:rPr>
        <w:t>国有资产与实验室管理处</w:t>
      </w:r>
      <w:r w:rsidRPr="007D2149">
        <w:rPr>
          <w:rFonts w:hint="eastAsia"/>
          <w:color w:val="000000"/>
          <w:sz w:val="28"/>
          <w:szCs w:val="28"/>
        </w:rPr>
        <w:t>：</w:t>
      </w:r>
    </w:p>
    <w:p w:rsidR="003B376F" w:rsidRPr="007D2149" w:rsidRDefault="003B376F" w:rsidP="007E68BC">
      <w:pPr>
        <w:spacing w:line="500" w:lineRule="exact"/>
        <w:ind w:right="32"/>
        <w:rPr>
          <w:color w:val="000000"/>
          <w:sz w:val="28"/>
          <w:szCs w:val="28"/>
        </w:rPr>
      </w:pPr>
    </w:p>
    <w:p w:rsidR="003B376F" w:rsidRPr="007D2149" w:rsidRDefault="003B376F" w:rsidP="00E76B27">
      <w:pPr>
        <w:spacing w:line="360" w:lineRule="auto"/>
        <w:ind w:right="34" w:firstLineChars="200" w:firstLine="560"/>
        <w:rPr>
          <w:color w:val="000000"/>
          <w:sz w:val="28"/>
          <w:szCs w:val="28"/>
        </w:rPr>
      </w:pPr>
      <w:r w:rsidRPr="007D2149">
        <w:rPr>
          <w:rFonts w:hint="eastAsia"/>
          <w:color w:val="000000"/>
          <w:sz w:val="28"/>
          <w:szCs w:val="28"/>
        </w:rPr>
        <w:t>本授权书声明：注册于</w:t>
      </w:r>
      <w:r w:rsidRPr="007D2149">
        <w:rPr>
          <w:rFonts w:hint="eastAsia"/>
          <w:color w:val="000000"/>
          <w:sz w:val="28"/>
          <w:szCs w:val="28"/>
          <w:u w:val="single"/>
        </w:rPr>
        <w:t>（国家或地区的名称）</w:t>
      </w:r>
      <w:r w:rsidRPr="007D2149">
        <w:rPr>
          <w:rFonts w:hint="eastAsia"/>
          <w:color w:val="000000"/>
          <w:sz w:val="28"/>
          <w:szCs w:val="28"/>
        </w:rPr>
        <w:t>的</w:t>
      </w:r>
      <w:r w:rsidRPr="007D2149">
        <w:rPr>
          <w:rFonts w:hint="eastAsia"/>
          <w:color w:val="000000"/>
          <w:sz w:val="28"/>
          <w:szCs w:val="28"/>
          <w:u w:val="single"/>
        </w:rPr>
        <w:t>（公司名称）</w:t>
      </w:r>
      <w:r w:rsidRPr="007D2149">
        <w:rPr>
          <w:rFonts w:hint="eastAsia"/>
          <w:color w:val="000000"/>
          <w:sz w:val="28"/>
          <w:szCs w:val="28"/>
        </w:rPr>
        <w:t>的在下面签字的</w:t>
      </w:r>
      <w:r w:rsidRPr="007D2149">
        <w:rPr>
          <w:color w:val="000000"/>
          <w:sz w:val="28"/>
          <w:szCs w:val="28"/>
        </w:rPr>
        <w:t xml:space="preserve"> </w:t>
      </w:r>
      <w:r w:rsidRPr="007D2149">
        <w:rPr>
          <w:rFonts w:hint="eastAsia"/>
          <w:color w:val="000000"/>
          <w:sz w:val="28"/>
          <w:szCs w:val="28"/>
          <w:u w:val="single"/>
        </w:rPr>
        <w:t>（法定代表人姓名、职务）</w:t>
      </w:r>
      <w:r w:rsidRPr="007D2149">
        <w:rPr>
          <w:rFonts w:hint="eastAsia"/>
          <w:color w:val="000000"/>
          <w:sz w:val="28"/>
          <w:szCs w:val="28"/>
        </w:rPr>
        <w:t>代表本公司授权在下面签字的</w:t>
      </w:r>
      <w:r w:rsidRPr="007D2149">
        <w:rPr>
          <w:rFonts w:hint="eastAsia"/>
          <w:color w:val="000000"/>
          <w:sz w:val="28"/>
          <w:szCs w:val="28"/>
          <w:u w:val="single"/>
        </w:rPr>
        <w:t>（公司名称）</w:t>
      </w:r>
      <w:r w:rsidRPr="007D2149">
        <w:rPr>
          <w:color w:val="000000"/>
          <w:sz w:val="28"/>
          <w:szCs w:val="28"/>
        </w:rPr>
        <w:t xml:space="preserve"> </w:t>
      </w:r>
      <w:r w:rsidRPr="007D2149">
        <w:rPr>
          <w:rFonts w:hint="eastAsia"/>
          <w:color w:val="000000"/>
          <w:sz w:val="28"/>
          <w:szCs w:val="28"/>
        </w:rPr>
        <w:t>的</w:t>
      </w:r>
      <w:r w:rsidRPr="007D2149">
        <w:rPr>
          <w:color w:val="000000"/>
          <w:sz w:val="28"/>
          <w:szCs w:val="28"/>
        </w:rPr>
        <w:t xml:space="preserve"> </w:t>
      </w:r>
      <w:r w:rsidRPr="007D2149">
        <w:rPr>
          <w:rFonts w:hint="eastAsia"/>
          <w:color w:val="000000"/>
          <w:sz w:val="28"/>
          <w:szCs w:val="28"/>
          <w:u w:val="single"/>
        </w:rPr>
        <w:t>（被授权人的姓名、职务</w:t>
      </w:r>
      <w:r w:rsidRPr="007D2149">
        <w:rPr>
          <w:color w:val="000000"/>
          <w:sz w:val="28"/>
          <w:szCs w:val="28"/>
          <w:u w:val="single"/>
        </w:rPr>
        <w:t xml:space="preserve"> </w:t>
      </w:r>
      <w:r w:rsidRPr="007D2149">
        <w:rPr>
          <w:rFonts w:hint="eastAsia"/>
          <w:color w:val="000000"/>
          <w:sz w:val="28"/>
          <w:szCs w:val="28"/>
          <w:u w:val="single"/>
        </w:rPr>
        <w:t>）</w:t>
      </w:r>
      <w:r w:rsidRPr="007D2149">
        <w:rPr>
          <w:color w:val="000000"/>
          <w:sz w:val="28"/>
          <w:szCs w:val="28"/>
        </w:rPr>
        <w:t xml:space="preserve"> </w:t>
      </w:r>
      <w:r w:rsidRPr="007D2149">
        <w:rPr>
          <w:rFonts w:hint="eastAsia"/>
          <w:color w:val="000000"/>
          <w:sz w:val="28"/>
          <w:szCs w:val="28"/>
        </w:rPr>
        <w:t>，</w:t>
      </w:r>
      <w:r w:rsidRPr="007D2149">
        <w:rPr>
          <w:rFonts w:ascii="宋体" w:hAnsi="宋体" w:cs="宋体" w:hint="eastAsia"/>
          <w:color w:val="000000"/>
          <w:kern w:val="0"/>
          <w:sz w:val="28"/>
          <w:szCs w:val="28"/>
        </w:rPr>
        <w:t>身份证号码：</w:t>
      </w:r>
      <w:r w:rsidRPr="007D2149">
        <w:rPr>
          <w:rFonts w:ascii="宋体" w:hAnsi="宋体" w:cs="宋体"/>
          <w:color w:val="000000"/>
          <w:kern w:val="0"/>
          <w:sz w:val="28"/>
          <w:szCs w:val="28"/>
          <w:u w:val="single"/>
        </w:rPr>
        <w:t xml:space="preserve">                         </w:t>
      </w:r>
      <w:r w:rsidRPr="007D2149">
        <w:rPr>
          <w:rFonts w:ascii="宋体" w:cs="宋体"/>
          <w:color w:val="000000"/>
          <w:kern w:val="0"/>
          <w:sz w:val="28"/>
          <w:szCs w:val="28"/>
        </w:rPr>
        <w:t>,</w:t>
      </w:r>
      <w:r w:rsidRPr="007D2149">
        <w:rPr>
          <w:rFonts w:hint="eastAsia"/>
          <w:color w:val="000000"/>
          <w:sz w:val="28"/>
          <w:szCs w:val="28"/>
        </w:rPr>
        <w:t>为本公司的合法代理人，参加南通大学</w:t>
      </w:r>
      <w:r w:rsidRPr="007D2149">
        <w:rPr>
          <w:rFonts w:hint="eastAsia"/>
          <w:color w:val="000000"/>
          <w:sz w:val="28"/>
          <w:szCs w:val="28"/>
          <w:u w:val="single"/>
        </w:rPr>
        <w:t>（项目名称）</w:t>
      </w:r>
      <w:r w:rsidRPr="007D2149">
        <w:rPr>
          <w:rFonts w:hint="eastAsia"/>
          <w:color w:val="000000"/>
          <w:sz w:val="28"/>
          <w:szCs w:val="28"/>
        </w:rPr>
        <w:t>、项目编号：</w:t>
      </w:r>
      <w:r w:rsidRPr="007D2149">
        <w:rPr>
          <w:rFonts w:ascii="宋体" w:hAnsi="宋体" w:cs="宋体"/>
          <w:color w:val="000000"/>
          <w:kern w:val="0"/>
          <w:sz w:val="28"/>
          <w:szCs w:val="28"/>
          <w:u w:val="single"/>
        </w:rPr>
        <w:t xml:space="preserve">                </w:t>
      </w:r>
      <w:r w:rsidRPr="007D2149">
        <w:rPr>
          <w:rFonts w:hint="eastAsia"/>
          <w:color w:val="000000"/>
          <w:sz w:val="28"/>
          <w:szCs w:val="28"/>
        </w:rPr>
        <w:t>的投标，以本公司名义处理与之有关的一切与事务。</w:t>
      </w:r>
    </w:p>
    <w:p w:rsidR="003B376F" w:rsidRPr="007D2149" w:rsidRDefault="003B376F" w:rsidP="000767E7">
      <w:pPr>
        <w:spacing w:line="360" w:lineRule="auto"/>
        <w:ind w:right="34" w:firstLine="420"/>
        <w:rPr>
          <w:color w:val="000000"/>
          <w:sz w:val="28"/>
          <w:szCs w:val="28"/>
        </w:rPr>
      </w:pPr>
    </w:p>
    <w:p w:rsidR="003B376F" w:rsidRPr="007D2149" w:rsidRDefault="003B376F" w:rsidP="00E76B27">
      <w:pPr>
        <w:spacing w:line="360" w:lineRule="auto"/>
        <w:ind w:right="34" w:firstLineChars="200" w:firstLine="560"/>
        <w:rPr>
          <w:color w:val="000000"/>
          <w:sz w:val="28"/>
          <w:szCs w:val="28"/>
        </w:rPr>
      </w:pPr>
      <w:r w:rsidRPr="007D2149">
        <w:rPr>
          <w:rFonts w:hint="eastAsia"/>
          <w:color w:val="000000"/>
          <w:sz w:val="28"/>
          <w:szCs w:val="28"/>
        </w:rPr>
        <w:t>本授权书于</w:t>
      </w:r>
      <w:r w:rsidRPr="007D2149">
        <w:rPr>
          <w:color w:val="000000"/>
          <w:sz w:val="28"/>
          <w:szCs w:val="28"/>
        </w:rPr>
        <w:t>_______</w:t>
      </w:r>
      <w:r w:rsidRPr="007D2149">
        <w:rPr>
          <w:rFonts w:hint="eastAsia"/>
          <w:color w:val="000000"/>
          <w:sz w:val="28"/>
          <w:szCs w:val="28"/>
        </w:rPr>
        <w:t>年</w:t>
      </w:r>
      <w:r w:rsidRPr="007D2149">
        <w:rPr>
          <w:color w:val="000000"/>
          <w:sz w:val="28"/>
          <w:szCs w:val="28"/>
        </w:rPr>
        <w:t>____</w:t>
      </w:r>
      <w:r w:rsidRPr="007D2149">
        <w:rPr>
          <w:rFonts w:hint="eastAsia"/>
          <w:color w:val="000000"/>
          <w:sz w:val="28"/>
          <w:szCs w:val="28"/>
        </w:rPr>
        <w:t>月</w:t>
      </w:r>
      <w:r w:rsidRPr="007D2149">
        <w:rPr>
          <w:color w:val="000000"/>
          <w:sz w:val="28"/>
          <w:szCs w:val="28"/>
        </w:rPr>
        <w:t>____</w:t>
      </w:r>
      <w:r w:rsidRPr="007D2149">
        <w:rPr>
          <w:rFonts w:hint="eastAsia"/>
          <w:color w:val="000000"/>
          <w:sz w:val="28"/>
          <w:szCs w:val="28"/>
        </w:rPr>
        <w:t>日签字生效。</w:t>
      </w:r>
    </w:p>
    <w:p w:rsidR="003B376F" w:rsidRPr="007D2149" w:rsidRDefault="003B376F" w:rsidP="000767E7">
      <w:pPr>
        <w:spacing w:line="360" w:lineRule="auto"/>
        <w:ind w:right="34"/>
        <w:rPr>
          <w:color w:val="000000"/>
          <w:sz w:val="28"/>
          <w:szCs w:val="28"/>
        </w:rPr>
      </w:pPr>
    </w:p>
    <w:p w:rsidR="003B376F" w:rsidRPr="007D2149" w:rsidRDefault="003B376F" w:rsidP="00E76B27">
      <w:pPr>
        <w:spacing w:line="360" w:lineRule="auto"/>
        <w:ind w:right="34" w:firstLineChars="100" w:firstLine="280"/>
        <w:rPr>
          <w:color w:val="000000"/>
          <w:sz w:val="28"/>
          <w:szCs w:val="28"/>
        </w:rPr>
      </w:pPr>
      <w:r w:rsidRPr="007D2149">
        <w:rPr>
          <w:rFonts w:hint="eastAsia"/>
          <w:color w:val="000000"/>
          <w:sz w:val="28"/>
          <w:szCs w:val="28"/>
        </w:rPr>
        <w:t>法定代表人签字：</w:t>
      </w:r>
      <w:r w:rsidRPr="007D2149">
        <w:rPr>
          <w:color w:val="000000"/>
          <w:sz w:val="28"/>
          <w:szCs w:val="28"/>
        </w:rPr>
        <w:t>__________________</w:t>
      </w:r>
    </w:p>
    <w:p w:rsidR="003B376F" w:rsidRPr="007D2149" w:rsidRDefault="003B376F" w:rsidP="00E76B27">
      <w:pPr>
        <w:spacing w:line="360" w:lineRule="auto"/>
        <w:ind w:right="34" w:firstLineChars="100" w:firstLine="280"/>
        <w:rPr>
          <w:color w:val="000000"/>
          <w:sz w:val="28"/>
          <w:szCs w:val="28"/>
        </w:rPr>
      </w:pPr>
      <w:r w:rsidRPr="007D2149">
        <w:rPr>
          <w:rFonts w:hint="eastAsia"/>
          <w:color w:val="000000"/>
          <w:sz w:val="28"/>
          <w:szCs w:val="28"/>
        </w:rPr>
        <w:t>被授权人签字：</w:t>
      </w:r>
      <w:r w:rsidRPr="007D2149">
        <w:rPr>
          <w:color w:val="000000"/>
          <w:sz w:val="28"/>
          <w:szCs w:val="28"/>
        </w:rPr>
        <w:t>____________________</w:t>
      </w:r>
    </w:p>
    <w:p w:rsidR="003B376F" w:rsidRPr="007D2149" w:rsidRDefault="003B376F" w:rsidP="00E76B27">
      <w:pPr>
        <w:spacing w:line="360" w:lineRule="auto"/>
        <w:ind w:rightChars="-167" w:right="-351" w:firstLineChars="100" w:firstLine="280"/>
        <w:rPr>
          <w:color w:val="000000"/>
          <w:sz w:val="28"/>
          <w:szCs w:val="28"/>
        </w:rPr>
      </w:pPr>
      <w:r w:rsidRPr="007D2149">
        <w:rPr>
          <w:rFonts w:hint="eastAsia"/>
          <w:color w:val="000000"/>
          <w:sz w:val="28"/>
          <w:szCs w:val="28"/>
        </w:rPr>
        <w:t>供应商名称：</w:t>
      </w:r>
      <w:r w:rsidRPr="007D2149">
        <w:rPr>
          <w:color w:val="000000"/>
          <w:sz w:val="28"/>
          <w:szCs w:val="28"/>
          <w:u w:val="single"/>
        </w:rPr>
        <w:t xml:space="preserve">                      </w:t>
      </w:r>
      <w:r w:rsidRPr="007D2149">
        <w:rPr>
          <w:rFonts w:hint="eastAsia"/>
          <w:color w:val="000000"/>
          <w:sz w:val="28"/>
          <w:szCs w:val="28"/>
        </w:rPr>
        <w:t>（公章）</w:t>
      </w:r>
    </w:p>
    <w:p w:rsidR="003B376F" w:rsidRPr="007D2149" w:rsidRDefault="003B376F" w:rsidP="00E76B27">
      <w:pPr>
        <w:spacing w:line="360" w:lineRule="auto"/>
        <w:ind w:rightChars="-167" w:right="-351" w:firstLineChars="100" w:firstLine="280"/>
        <w:rPr>
          <w:color w:val="000000"/>
          <w:sz w:val="28"/>
          <w:szCs w:val="28"/>
        </w:rPr>
      </w:pPr>
      <w:r w:rsidRPr="007D2149">
        <w:rPr>
          <w:rFonts w:ascii="宋体" w:hAnsi="宋体" w:cs="宋体" w:hint="eastAsia"/>
          <w:color w:val="000000"/>
          <w:kern w:val="0"/>
          <w:sz w:val="28"/>
          <w:szCs w:val="28"/>
        </w:rPr>
        <w:t>日期：</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年</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月</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日</w:t>
      </w:r>
    </w:p>
    <w:p w:rsidR="003B376F" w:rsidRPr="007D2149" w:rsidRDefault="007D2149" w:rsidP="00E76B27">
      <w:pPr>
        <w:spacing w:line="360" w:lineRule="auto"/>
        <w:ind w:rightChars="-167" w:right="-351"/>
        <w:rPr>
          <w:color w:val="000000"/>
          <w:sz w:val="28"/>
          <w:szCs w:val="28"/>
        </w:rPr>
      </w:pPr>
      <w:r w:rsidRPr="007D2149">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7D2149" w:rsidRDefault="003B376F" w:rsidP="00E76B27">
      <w:pPr>
        <w:spacing w:line="360" w:lineRule="auto"/>
        <w:ind w:rightChars="-167" w:right="-351"/>
        <w:rPr>
          <w:color w:val="000000"/>
          <w:sz w:val="28"/>
          <w:szCs w:val="28"/>
        </w:rPr>
      </w:pPr>
    </w:p>
    <w:p w:rsidR="003B376F" w:rsidRPr="007D2149" w:rsidRDefault="003B376F" w:rsidP="00E76B27">
      <w:pPr>
        <w:spacing w:line="360" w:lineRule="auto"/>
        <w:ind w:rightChars="-167" w:right="-351"/>
        <w:rPr>
          <w:color w:val="000000"/>
          <w:sz w:val="28"/>
          <w:szCs w:val="28"/>
        </w:rPr>
      </w:pPr>
    </w:p>
    <w:p w:rsidR="003B376F" w:rsidRPr="007D2149" w:rsidRDefault="003B376F" w:rsidP="00E76B27">
      <w:pPr>
        <w:spacing w:line="360" w:lineRule="auto"/>
        <w:ind w:rightChars="-167" w:right="-351"/>
        <w:rPr>
          <w:color w:val="000000"/>
          <w:sz w:val="28"/>
          <w:szCs w:val="28"/>
        </w:rPr>
      </w:pPr>
    </w:p>
    <w:bookmarkEnd w:id="0"/>
    <w:p w:rsidR="003B376F" w:rsidRPr="007D2149" w:rsidRDefault="003B376F" w:rsidP="00601408">
      <w:pPr>
        <w:spacing w:line="360" w:lineRule="auto"/>
        <w:ind w:rightChars="-167" w:right="-351"/>
        <w:rPr>
          <w:color w:val="000000"/>
          <w:sz w:val="28"/>
          <w:szCs w:val="28"/>
        </w:rPr>
      </w:pPr>
    </w:p>
    <w:sectPr w:rsidR="003B376F" w:rsidRPr="007D2149"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149" w:rsidRDefault="007D2149">
      <w:r>
        <w:separator/>
      </w:r>
    </w:p>
  </w:endnote>
  <w:endnote w:type="continuationSeparator" w:id="0">
    <w:p w:rsidR="007D2149" w:rsidRDefault="007D2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0"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新宋体">
    <w:panose1 w:val="02010609030101010101"/>
    <w:charset w:val="86"/>
    <w:family w:val="modern"/>
    <w:pitch w:val="fixed"/>
    <w:sig w:usb0="00000003" w:usb1="288F0000" w:usb2="00000016" w:usb3="00000000" w:csb0="00040001"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E77C1">
      <w:rPr>
        <w:rStyle w:val="ad"/>
        <w:noProof/>
      </w:rPr>
      <w:t>13</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149" w:rsidRDefault="007D2149">
      <w:r>
        <w:separator/>
      </w:r>
    </w:p>
  </w:footnote>
  <w:footnote w:type="continuationSeparator" w:id="0">
    <w:p w:rsidR="007D2149" w:rsidRDefault="007D21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0A"/>
    <w:multiLevelType w:val="singleLevel"/>
    <w:tmpl w:val="0000000A"/>
    <w:lvl w:ilvl="0">
      <w:start w:val="1"/>
      <w:numFmt w:val="decimal"/>
      <w:lvlText w:val="%1."/>
      <w:lvlJc w:val="left"/>
      <w:pPr>
        <w:tabs>
          <w:tab w:val="num" w:pos="425"/>
        </w:tabs>
        <w:ind w:left="425" w:hanging="425"/>
      </w:pPr>
      <w:rPr>
        <w:rFonts w:hint="default"/>
      </w:rPr>
    </w:lvl>
  </w:abstractNum>
  <w:abstractNum w:abstractNumId="12">
    <w:nsid w:val="0000000C"/>
    <w:multiLevelType w:val="singleLevel"/>
    <w:tmpl w:val="0000000C"/>
    <w:lvl w:ilvl="0">
      <w:start w:val="1"/>
      <w:numFmt w:val="decimal"/>
      <w:lvlText w:val="%1."/>
      <w:lvlJc w:val="left"/>
      <w:pPr>
        <w:tabs>
          <w:tab w:val="num" w:pos="425"/>
        </w:tabs>
        <w:ind w:left="425" w:hanging="425"/>
      </w:pPr>
      <w:rPr>
        <w:rFonts w:hint="default"/>
      </w:rPr>
    </w:lvl>
  </w:abstractNum>
  <w:abstractNum w:abstractNumId="13">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4">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5">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6">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7">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8">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9">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20">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1">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4">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5">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6">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7">
    <w:nsid w:val="468A6811"/>
    <w:multiLevelType w:val="hybridMultilevel"/>
    <w:tmpl w:val="3CB2FC6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9">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0">
    <w:nsid w:val="4EB81E03"/>
    <w:multiLevelType w:val="hybridMultilevel"/>
    <w:tmpl w:val="46DCCA7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2">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3">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9"/>
  </w:num>
  <w:num w:numId="3">
    <w:abstractNumId w:val="33"/>
  </w:num>
  <w:num w:numId="4">
    <w:abstractNumId w:val="21"/>
  </w:num>
  <w:num w:numId="5">
    <w:abstractNumId w:val="14"/>
  </w:num>
  <w:num w:numId="6">
    <w:abstractNumId w:val="20"/>
  </w:num>
  <w:num w:numId="7">
    <w:abstractNumId w:val="22"/>
  </w:num>
  <w:num w:numId="8">
    <w:abstractNumId w:val="16"/>
  </w:num>
  <w:num w:numId="9">
    <w:abstractNumId w:val="29"/>
  </w:num>
  <w:num w:numId="10">
    <w:abstractNumId w:val="18"/>
  </w:num>
  <w:num w:numId="11">
    <w:abstractNumId w:val="25"/>
  </w:num>
  <w:num w:numId="12">
    <w:abstractNumId w:val="31"/>
  </w:num>
  <w:num w:numId="13">
    <w:abstractNumId w:val="32"/>
  </w:num>
  <w:num w:numId="14">
    <w:abstractNumId w:val="28"/>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3"/>
  </w:num>
  <w:num w:numId="26">
    <w:abstractNumId w:val="24"/>
  </w:num>
  <w:num w:numId="27">
    <w:abstractNumId w:val="13"/>
  </w:num>
  <w:num w:numId="28">
    <w:abstractNumId w:val="26"/>
  </w:num>
  <w:num w:numId="29">
    <w:abstractNumId w:val="15"/>
  </w:num>
  <w:num w:numId="30">
    <w:abstractNumId w:val="17"/>
  </w:num>
  <w:num w:numId="31">
    <w:abstractNumId w:val="12"/>
  </w:num>
  <w:num w:numId="32">
    <w:abstractNumId w:val="11"/>
  </w:num>
  <w:num w:numId="33">
    <w:abstractNumId w:val="30"/>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541B"/>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3FFC"/>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149"/>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E77C1"/>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styleId="af">
    <w:name w:val="List Paragraph"/>
    <w:basedOn w:val="a"/>
    <w:uiPriority w:val="34"/>
    <w:qFormat/>
    <w:rsid w:val="006C3FFC"/>
    <w:pPr>
      <w:ind w:firstLineChars="200" w:firstLine="420"/>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21</Pages>
  <Words>2248</Words>
  <Characters>12816</Characters>
  <Application>Microsoft Office Word</Application>
  <DocSecurity>0</DocSecurity>
  <Lines>106</Lines>
  <Paragraphs>30</Paragraphs>
  <ScaleCrop>false</ScaleCrop>
  <Company>微软中国</Company>
  <LinksUpToDate>false</LinksUpToDate>
  <CharactersWithSpaces>15034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80</cp:revision>
  <cp:lastPrinted>2015-05-19T09:06:00Z</cp:lastPrinted>
  <dcterms:created xsi:type="dcterms:W3CDTF">2015-05-27T09:09:00Z</dcterms:created>
  <dcterms:modified xsi:type="dcterms:W3CDTF">2016-03-18T02:32:00Z</dcterms:modified>
</cp:coreProperties>
</file>